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5D2BF3" w14:textId="3CC25D9D" w:rsidR="000D765E" w:rsidRDefault="000D765E" w:rsidP="000D765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F46E7C">
        <w:rPr>
          <w:rFonts w:ascii="Century Gothic" w:hAnsi="Century Gothic"/>
          <w:sz w:val="22"/>
          <w:szCs w:val="22"/>
        </w:rPr>
        <w:t xml:space="preserve">Nomeia Comissão Especial para supervisionar e acompanhar a realização de </w:t>
      </w:r>
      <w:r w:rsidR="00377A3F">
        <w:rPr>
          <w:rFonts w:ascii="Century Gothic" w:hAnsi="Century Gothic"/>
          <w:sz w:val="22"/>
          <w:szCs w:val="22"/>
        </w:rPr>
        <w:t>Processo Seletivo</w:t>
      </w:r>
      <w:r w:rsidRPr="00F46E7C">
        <w:rPr>
          <w:rFonts w:ascii="Century Gothic" w:hAnsi="Century Gothic"/>
          <w:sz w:val="22"/>
          <w:szCs w:val="22"/>
        </w:rPr>
        <w:t xml:space="preserve"> para </w:t>
      </w:r>
      <w:r w:rsidR="00377A3F">
        <w:rPr>
          <w:rFonts w:ascii="Century Gothic" w:hAnsi="Century Gothic"/>
          <w:sz w:val="22"/>
          <w:szCs w:val="22"/>
        </w:rPr>
        <w:t xml:space="preserve">Professor Temporário, </w:t>
      </w:r>
      <w:r w:rsidRPr="00F46E7C">
        <w:rPr>
          <w:rFonts w:ascii="Century Gothic" w:hAnsi="Century Gothic"/>
          <w:sz w:val="22"/>
          <w:szCs w:val="22"/>
        </w:rPr>
        <w:t xml:space="preserve">a ser realizado conforme Processo Administrativo n.º </w:t>
      </w:r>
      <w:r w:rsidR="00377A3F">
        <w:rPr>
          <w:rFonts w:ascii="Century Gothic" w:hAnsi="Century Gothic"/>
          <w:sz w:val="22"/>
          <w:szCs w:val="22"/>
        </w:rPr>
        <w:t>2634</w:t>
      </w:r>
      <w:r>
        <w:rPr>
          <w:rFonts w:ascii="Century Gothic" w:hAnsi="Century Gothic"/>
          <w:sz w:val="22"/>
          <w:szCs w:val="22"/>
        </w:rPr>
        <w:t>/2022.</w:t>
      </w:r>
    </w:p>
    <w:p w14:paraId="1430766D" w14:textId="5D382140" w:rsidR="005A6B5C" w:rsidRDefault="00377A3F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, Prefeito </w:t>
      </w:r>
      <w:r>
        <w:rPr>
          <w:rFonts w:ascii="Century Gothic" w:hAnsi="Century Gothic" w:cs="Arial"/>
          <w:sz w:val="22"/>
          <w:szCs w:val="22"/>
        </w:rPr>
        <w:t xml:space="preserve">em Exercício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="005A6B5C"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6B4534AB" w14:textId="6F0CA196" w:rsidR="000D765E" w:rsidRPr="00F46E7C" w:rsidRDefault="000D765E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F46E7C">
        <w:rPr>
          <w:rFonts w:ascii="Century Gothic" w:hAnsi="Century Gothic" w:cs="Arial"/>
          <w:sz w:val="22"/>
          <w:szCs w:val="22"/>
        </w:rPr>
        <w:t xml:space="preserve">Designar, para constituir a Comissão Especial encarregada de promover, supervisionar e acompanhar </w:t>
      </w:r>
      <w:r w:rsidR="00377A3F">
        <w:rPr>
          <w:rFonts w:ascii="Century Gothic" w:hAnsi="Century Gothic" w:cs="Arial"/>
          <w:sz w:val="22"/>
          <w:szCs w:val="22"/>
        </w:rPr>
        <w:t>Processo Seletivo</w:t>
      </w:r>
      <w:r w:rsidRPr="00F46E7C">
        <w:rPr>
          <w:rFonts w:ascii="Century Gothic" w:hAnsi="Century Gothic" w:cs="Arial"/>
          <w:sz w:val="22"/>
          <w:szCs w:val="22"/>
        </w:rPr>
        <w:t xml:space="preserve"> destinado à seleção de candidatos para o provimento de cargos e empregos públicos constantes do Edital, os seguintes servidores:</w:t>
      </w:r>
    </w:p>
    <w:p w14:paraId="5902671A" w14:textId="473DEF42" w:rsidR="000D765E" w:rsidRPr="00F46E7C" w:rsidRDefault="00377A3F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Mara Lúcia Pereira de Carvalho</w:t>
      </w:r>
      <w:r w:rsidR="000D765E">
        <w:rPr>
          <w:rFonts w:ascii="Century Gothic" w:hAnsi="Century Gothic" w:cs="Arial"/>
          <w:sz w:val="22"/>
          <w:szCs w:val="22"/>
        </w:rPr>
        <w:t xml:space="preserve"> – RG </w:t>
      </w:r>
      <w:r>
        <w:rPr>
          <w:rFonts w:ascii="Century Gothic" w:hAnsi="Century Gothic" w:cs="Arial"/>
          <w:sz w:val="22"/>
          <w:szCs w:val="22"/>
        </w:rPr>
        <w:t>22.591.756-7</w:t>
      </w:r>
    </w:p>
    <w:p w14:paraId="4C3A2856" w14:textId="32B22F6A" w:rsidR="000D765E" w:rsidRPr="00F46E7C" w:rsidRDefault="00377A3F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Benedita Fátima Pereira Monteiro</w:t>
      </w:r>
      <w:r w:rsidR="000D765E">
        <w:rPr>
          <w:rFonts w:ascii="Century Gothic" w:hAnsi="Century Gothic" w:cs="Arial"/>
          <w:sz w:val="22"/>
          <w:szCs w:val="22"/>
        </w:rPr>
        <w:t xml:space="preserve"> – RG </w:t>
      </w:r>
      <w:r>
        <w:rPr>
          <w:rFonts w:ascii="Century Gothic" w:hAnsi="Century Gothic" w:cs="Arial"/>
          <w:sz w:val="22"/>
          <w:szCs w:val="22"/>
        </w:rPr>
        <w:t>23.138.415-4</w:t>
      </w:r>
    </w:p>
    <w:p w14:paraId="6E2A478D" w14:textId="3ADA58E1" w:rsidR="000D765E" w:rsidRDefault="00377A3F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Mara </w:t>
      </w:r>
      <w:proofErr w:type="spellStart"/>
      <w:r>
        <w:rPr>
          <w:rFonts w:ascii="Century Gothic" w:hAnsi="Century Gothic" w:cs="Arial"/>
          <w:sz w:val="22"/>
          <w:szCs w:val="22"/>
        </w:rPr>
        <w:t>Gilberta</w:t>
      </w:r>
      <w:proofErr w:type="spellEnd"/>
      <w:r>
        <w:rPr>
          <w:rFonts w:ascii="Century Gothic" w:hAnsi="Century Gothic" w:cs="Arial"/>
          <w:sz w:val="22"/>
          <w:szCs w:val="22"/>
        </w:rPr>
        <w:t xml:space="preserve"> Bittencourt Sales Gaia</w:t>
      </w:r>
      <w:r w:rsidR="000D765E">
        <w:rPr>
          <w:rFonts w:ascii="Century Gothic" w:hAnsi="Century Gothic" w:cs="Arial"/>
          <w:sz w:val="22"/>
          <w:szCs w:val="22"/>
        </w:rPr>
        <w:t xml:space="preserve"> – RG </w:t>
      </w:r>
      <w:r>
        <w:rPr>
          <w:rFonts w:ascii="Century Gothic" w:hAnsi="Century Gothic" w:cs="Arial"/>
          <w:sz w:val="22"/>
          <w:szCs w:val="22"/>
        </w:rPr>
        <w:t>20.335.851-X</w:t>
      </w:r>
    </w:p>
    <w:p w14:paraId="6707E408" w14:textId="55FFD8DF" w:rsidR="000D765E" w:rsidRPr="00ED56A2" w:rsidRDefault="000D765E" w:rsidP="000D765E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2º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F46E7C">
        <w:rPr>
          <w:rFonts w:ascii="Century Gothic" w:hAnsi="Century Gothic" w:cs="Arial"/>
          <w:sz w:val="22"/>
          <w:szCs w:val="22"/>
        </w:rPr>
        <w:t>A Comissão Especial, constituída nos termos do artigo anterior, será presidida pel</w:t>
      </w:r>
      <w:r w:rsidR="00377A3F">
        <w:rPr>
          <w:rFonts w:ascii="Century Gothic" w:hAnsi="Century Gothic" w:cs="Arial"/>
          <w:sz w:val="22"/>
          <w:szCs w:val="22"/>
        </w:rPr>
        <w:t>a</w:t>
      </w:r>
      <w:r w:rsidRPr="00F46E7C">
        <w:rPr>
          <w:rFonts w:ascii="Century Gothic" w:hAnsi="Century Gothic" w:cs="Arial"/>
          <w:sz w:val="22"/>
          <w:szCs w:val="22"/>
        </w:rPr>
        <w:t xml:space="preserve"> servidor</w:t>
      </w:r>
      <w:r w:rsidR="00377A3F">
        <w:rPr>
          <w:rFonts w:ascii="Century Gothic" w:hAnsi="Century Gothic" w:cs="Arial"/>
          <w:sz w:val="22"/>
          <w:szCs w:val="22"/>
        </w:rPr>
        <w:t>a</w:t>
      </w:r>
      <w:r w:rsidRPr="00F46E7C">
        <w:rPr>
          <w:rFonts w:ascii="Century Gothic" w:hAnsi="Century Gothic" w:cs="Arial"/>
          <w:sz w:val="22"/>
          <w:szCs w:val="22"/>
        </w:rPr>
        <w:t xml:space="preserve"> </w:t>
      </w:r>
      <w:r w:rsidR="00377A3F">
        <w:rPr>
          <w:rFonts w:ascii="Century Gothic" w:hAnsi="Century Gothic" w:cs="Arial"/>
          <w:sz w:val="22"/>
          <w:szCs w:val="22"/>
        </w:rPr>
        <w:t xml:space="preserve">Mara Lúcia Pereira de Carvalho </w:t>
      </w:r>
      <w:r w:rsidRPr="00F46E7C">
        <w:rPr>
          <w:rFonts w:ascii="Century Gothic" w:hAnsi="Century Gothic" w:cs="Arial"/>
          <w:sz w:val="22"/>
          <w:szCs w:val="22"/>
        </w:rPr>
        <w:t>(</w:t>
      </w:r>
      <w:r w:rsidR="00377A3F">
        <w:rPr>
          <w:rFonts w:ascii="Century Gothic" w:hAnsi="Century Gothic" w:cs="Arial"/>
          <w:sz w:val="22"/>
          <w:szCs w:val="22"/>
        </w:rPr>
        <w:t>Supervisor de Ensino</w:t>
      </w:r>
      <w:r w:rsidRPr="00F46E7C">
        <w:rPr>
          <w:rFonts w:ascii="Century Gothic" w:hAnsi="Century Gothic" w:cs="Arial"/>
          <w:sz w:val="22"/>
          <w:szCs w:val="22"/>
        </w:rPr>
        <w:t>) e assistido pel</w:t>
      </w:r>
      <w:r w:rsidR="00377A3F">
        <w:rPr>
          <w:rFonts w:ascii="Century Gothic" w:hAnsi="Century Gothic" w:cs="Arial"/>
          <w:sz w:val="22"/>
          <w:szCs w:val="22"/>
        </w:rPr>
        <w:t>a</w:t>
      </w:r>
      <w:r w:rsidRPr="00F46E7C">
        <w:rPr>
          <w:rFonts w:ascii="Century Gothic" w:hAnsi="Century Gothic" w:cs="Arial"/>
          <w:sz w:val="22"/>
          <w:szCs w:val="22"/>
        </w:rPr>
        <w:t>s servidor</w:t>
      </w:r>
      <w:r w:rsidR="00377A3F">
        <w:rPr>
          <w:rFonts w:ascii="Century Gothic" w:hAnsi="Century Gothic" w:cs="Arial"/>
          <w:sz w:val="22"/>
          <w:szCs w:val="22"/>
        </w:rPr>
        <w:t>a</w:t>
      </w:r>
      <w:r w:rsidRPr="00F46E7C">
        <w:rPr>
          <w:rFonts w:ascii="Century Gothic" w:hAnsi="Century Gothic" w:cs="Arial"/>
          <w:sz w:val="22"/>
          <w:szCs w:val="22"/>
        </w:rPr>
        <w:t xml:space="preserve">s </w:t>
      </w:r>
      <w:r w:rsidR="00377A3F">
        <w:rPr>
          <w:rFonts w:ascii="Century Gothic" w:hAnsi="Century Gothic" w:cs="Arial"/>
          <w:sz w:val="22"/>
          <w:szCs w:val="22"/>
        </w:rPr>
        <w:t xml:space="preserve">Benedita Fátima Pereira Monteiro </w:t>
      </w:r>
      <w:r w:rsidRPr="00F46E7C">
        <w:rPr>
          <w:rFonts w:ascii="Century Gothic" w:hAnsi="Century Gothic" w:cs="Arial"/>
          <w:sz w:val="22"/>
          <w:szCs w:val="22"/>
        </w:rPr>
        <w:t>(</w:t>
      </w:r>
      <w:r w:rsidR="00377A3F">
        <w:rPr>
          <w:rFonts w:ascii="Century Gothic" w:hAnsi="Century Gothic" w:cs="Arial"/>
          <w:sz w:val="22"/>
          <w:szCs w:val="22"/>
        </w:rPr>
        <w:t>Supervisor de Ensino</w:t>
      </w:r>
      <w:r w:rsidRPr="00F46E7C">
        <w:rPr>
          <w:rFonts w:ascii="Century Gothic" w:hAnsi="Century Gothic" w:cs="Arial"/>
          <w:sz w:val="22"/>
          <w:szCs w:val="22"/>
        </w:rPr>
        <w:t xml:space="preserve">) e </w:t>
      </w:r>
      <w:r w:rsidR="00377A3F">
        <w:rPr>
          <w:rFonts w:ascii="Century Gothic" w:hAnsi="Century Gothic" w:cs="Arial"/>
          <w:sz w:val="22"/>
          <w:szCs w:val="22"/>
        </w:rPr>
        <w:t xml:space="preserve">Mara </w:t>
      </w:r>
      <w:proofErr w:type="spellStart"/>
      <w:r w:rsidR="00377A3F">
        <w:rPr>
          <w:rFonts w:ascii="Century Gothic" w:hAnsi="Century Gothic" w:cs="Arial"/>
          <w:sz w:val="22"/>
          <w:szCs w:val="22"/>
        </w:rPr>
        <w:t>Gilberta</w:t>
      </w:r>
      <w:proofErr w:type="spellEnd"/>
      <w:r w:rsidR="00377A3F">
        <w:rPr>
          <w:rFonts w:ascii="Century Gothic" w:hAnsi="Century Gothic" w:cs="Arial"/>
          <w:sz w:val="22"/>
          <w:szCs w:val="22"/>
        </w:rPr>
        <w:t xml:space="preserve"> Bittencourt Sales Gaia </w:t>
      </w:r>
      <w:r w:rsidRPr="00F46E7C">
        <w:rPr>
          <w:rFonts w:ascii="Century Gothic" w:hAnsi="Century Gothic" w:cs="Arial"/>
          <w:sz w:val="22"/>
          <w:szCs w:val="22"/>
        </w:rPr>
        <w:t>(</w:t>
      </w:r>
      <w:r w:rsidR="00377A3F">
        <w:rPr>
          <w:rFonts w:ascii="Century Gothic" w:hAnsi="Century Gothic" w:cs="Arial"/>
          <w:sz w:val="22"/>
          <w:szCs w:val="22"/>
        </w:rPr>
        <w:t>Diretor de Escola</w:t>
      </w:r>
      <w:r w:rsidRPr="00F46E7C">
        <w:rPr>
          <w:rFonts w:ascii="Century Gothic" w:hAnsi="Century Gothic" w:cs="Arial"/>
          <w:sz w:val="22"/>
          <w:szCs w:val="22"/>
        </w:rPr>
        <w:t>).</w:t>
      </w:r>
    </w:p>
    <w:p w14:paraId="34C3F1D4" w14:textId="3A2F1FB4" w:rsidR="000D765E" w:rsidRDefault="000D765E" w:rsidP="000D765E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F46E7C">
        <w:rPr>
          <w:rFonts w:ascii="Century Gothic" w:hAnsi="Century Gothic" w:cs="Arial"/>
          <w:sz w:val="22"/>
          <w:szCs w:val="22"/>
        </w:rPr>
        <w:t xml:space="preserve">Fica a Comissão Especial, desde logo, autorizada a manter contatos com instituições especializadas, para estabelecimentos das condições de realização do </w:t>
      </w:r>
      <w:r w:rsidR="00377A3F">
        <w:rPr>
          <w:rFonts w:ascii="Century Gothic" w:hAnsi="Century Gothic" w:cs="Arial"/>
          <w:sz w:val="22"/>
          <w:szCs w:val="22"/>
        </w:rPr>
        <w:t>processo seletivo</w:t>
      </w:r>
      <w:r w:rsidRPr="00F46E7C">
        <w:rPr>
          <w:rFonts w:ascii="Century Gothic" w:hAnsi="Century Gothic" w:cs="Arial"/>
          <w:sz w:val="22"/>
          <w:szCs w:val="22"/>
        </w:rPr>
        <w:t>.</w:t>
      </w:r>
    </w:p>
    <w:p w14:paraId="5C213392" w14:textId="77777777" w:rsidR="000D765E" w:rsidRDefault="000D765E" w:rsidP="000D765E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097D24">
        <w:rPr>
          <w:rFonts w:ascii="Century Gothic" w:hAnsi="Century Gothic" w:cs="Arial"/>
          <w:b/>
          <w:sz w:val="22"/>
          <w:szCs w:val="22"/>
        </w:rPr>
        <w:t>Art. 4º</w:t>
      </w:r>
      <w:r w:rsidRPr="00F46E7C">
        <w:rPr>
          <w:rFonts w:ascii="Century Gothic" w:hAnsi="Century Gothic" w:cs="Arial"/>
          <w:sz w:val="22"/>
          <w:szCs w:val="22"/>
        </w:rPr>
        <w:t xml:space="preserve"> - Fica igualmente autorizada a Comissão especial a baixar edital e adotar todas as providências necessárias.</w:t>
      </w:r>
    </w:p>
    <w:p w14:paraId="00C454EA" w14:textId="77777777" w:rsidR="000D765E" w:rsidRDefault="000D765E" w:rsidP="000D765E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097D24">
        <w:rPr>
          <w:rFonts w:ascii="Century Gothic" w:hAnsi="Century Gothic" w:cs="Arial"/>
          <w:b/>
          <w:sz w:val="22"/>
          <w:szCs w:val="22"/>
        </w:rPr>
        <w:t>Art. 5º</w:t>
      </w:r>
      <w:r w:rsidRPr="00F46E7C">
        <w:rPr>
          <w:rFonts w:ascii="Century Gothic" w:hAnsi="Century Gothic" w:cs="Arial"/>
          <w:sz w:val="22"/>
          <w:szCs w:val="22"/>
        </w:rPr>
        <w:t xml:space="preserve"> - A condição de membro desta Comissão por ser necessária e de relevante interesse público, não gera direto a remuneração.</w:t>
      </w:r>
    </w:p>
    <w:p w14:paraId="06FA4591" w14:textId="02BD9E2C" w:rsidR="000D765E" w:rsidRPr="00ED56A2" w:rsidRDefault="000D765E" w:rsidP="000D765E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097D24">
        <w:rPr>
          <w:rFonts w:ascii="Century Gothic" w:hAnsi="Century Gothic" w:cs="Arial"/>
          <w:b/>
          <w:sz w:val="22"/>
          <w:szCs w:val="22"/>
        </w:rPr>
        <w:lastRenderedPageBreak/>
        <w:t>Art. 6º</w:t>
      </w:r>
      <w:r w:rsidRPr="00F46E7C">
        <w:rPr>
          <w:rFonts w:ascii="Century Gothic" w:hAnsi="Century Gothic" w:cs="Arial"/>
          <w:sz w:val="22"/>
          <w:szCs w:val="22"/>
        </w:rPr>
        <w:t xml:space="preserve"> - Esta Portaria entra em vigor na data de sua publicação, revogadas as disposições em contrário, deixando de produzir seus efeitos após a homologação do </w:t>
      </w:r>
      <w:r w:rsidR="00BB2E95">
        <w:rPr>
          <w:rFonts w:ascii="Century Gothic" w:hAnsi="Century Gothic" w:cs="Arial"/>
          <w:sz w:val="22"/>
          <w:szCs w:val="22"/>
        </w:rPr>
        <w:t>processo seletivo</w:t>
      </w:r>
      <w:bookmarkStart w:id="0" w:name="_GoBack"/>
      <w:bookmarkEnd w:id="0"/>
      <w:r w:rsidRPr="00F46E7C">
        <w:rPr>
          <w:rFonts w:ascii="Century Gothic" w:hAnsi="Century Gothic" w:cs="Arial"/>
          <w:sz w:val="22"/>
          <w:szCs w:val="22"/>
        </w:rPr>
        <w:t>.</w:t>
      </w:r>
    </w:p>
    <w:p w14:paraId="4340BFA3" w14:textId="19DBEC8C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66C07">
        <w:rPr>
          <w:rFonts w:ascii="Century Gothic" w:hAnsi="Century Gothic" w:cs="Arial"/>
          <w:sz w:val="22"/>
          <w:szCs w:val="22"/>
        </w:rPr>
        <w:t>24</w:t>
      </w:r>
      <w:r w:rsidR="00E60798">
        <w:rPr>
          <w:rFonts w:ascii="Century Gothic" w:hAnsi="Century Gothic" w:cs="Arial"/>
          <w:sz w:val="22"/>
          <w:szCs w:val="22"/>
        </w:rPr>
        <w:t xml:space="preserve"> de </w:t>
      </w:r>
      <w:r w:rsidR="00377A3F">
        <w:rPr>
          <w:rFonts w:ascii="Century Gothic" w:hAnsi="Century Gothic" w:cs="Arial"/>
          <w:sz w:val="22"/>
          <w:szCs w:val="22"/>
        </w:rPr>
        <w:t>novembro</w:t>
      </w:r>
      <w:r w:rsidR="003E6E2A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039E471D" w:rsidR="005A6B5C" w:rsidRPr="00ED56A2" w:rsidRDefault="00377A3F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3B81F902" w14:textId="6C2E6679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Prefeito </w:t>
      </w:r>
      <w:r w:rsidR="00377A3F">
        <w:rPr>
          <w:rFonts w:ascii="Century Gothic" w:hAnsi="Century Gothic" w:cs="Arial"/>
          <w:sz w:val="22"/>
          <w:szCs w:val="22"/>
        </w:rPr>
        <w:t>em Exercício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36AD02C6" w:rsidR="005A6B5C" w:rsidRPr="0008027E" w:rsidRDefault="008B44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B44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32478B69" w:rsidR="005A6B5C" w:rsidRPr="00ED56A2" w:rsidRDefault="008B44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C2B133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377A3F">
      <w:rPr>
        <w:rFonts w:ascii="Century Gothic" w:hAnsi="Century Gothic" w:cs="Arial"/>
        <w:b/>
        <w:sz w:val="22"/>
        <w:szCs w:val="22"/>
        <w:u w:val="single"/>
      </w:rPr>
      <w:t>937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66C07">
      <w:rPr>
        <w:rFonts w:ascii="Century Gothic" w:hAnsi="Century Gothic" w:cs="Arial"/>
        <w:b/>
        <w:sz w:val="22"/>
        <w:szCs w:val="22"/>
        <w:u w:val="single"/>
      </w:rPr>
      <w:t>24</w:t>
    </w:r>
    <w:r w:rsidR="00E60798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377A3F">
      <w:rPr>
        <w:rFonts w:ascii="Century Gothic" w:hAnsi="Century Gothic" w:cs="Arial"/>
        <w:b/>
        <w:sz w:val="22"/>
        <w:szCs w:val="22"/>
        <w:u w:val="single"/>
      </w:rPr>
      <w:t>NOVEMBRO</w:t>
    </w:r>
    <w:r w:rsidR="00E60798">
      <w:rPr>
        <w:rFonts w:ascii="Century Gothic" w:hAnsi="Century Gothic" w:cs="Arial"/>
        <w:b/>
        <w:sz w:val="22"/>
        <w:szCs w:val="22"/>
        <w:u w:val="single"/>
      </w:rPr>
      <w:t xml:space="preserve"> </w:t>
    </w:r>
    <w:r w:rsidR="005A6B5C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D765E"/>
    <w:rsid w:val="000F2898"/>
    <w:rsid w:val="000F75E5"/>
    <w:rsid w:val="001055CA"/>
    <w:rsid w:val="00114B45"/>
    <w:rsid w:val="00115663"/>
    <w:rsid w:val="0013037E"/>
    <w:rsid w:val="00141438"/>
    <w:rsid w:val="00191BA5"/>
    <w:rsid w:val="001C7A52"/>
    <w:rsid w:val="00213EAB"/>
    <w:rsid w:val="00215D1D"/>
    <w:rsid w:val="00251101"/>
    <w:rsid w:val="00266C07"/>
    <w:rsid w:val="002812CE"/>
    <w:rsid w:val="00284AAA"/>
    <w:rsid w:val="00290E23"/>
    <w:rsid w:val="002D7F70"/>
    <w:rsid w:val="002E071E"/>
    <w:rsid w:val="002E1A5A"/>
    <w:rsid w:val="00312210"/>
    <w:rsid w:val="0032382D"/>
    <w:rsid w:val="00356B14"/>
    <w:rsid w:val="00361777"/>
    <w:rsid w:val="00361FC2"/>
    <w:rsid w:val="003632CC"/>
    <w:rsid w:val="003637CC"/>
    <w:rsid w:val="00377A3F"/>
    <w:rsid w:val="003E6E2A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2218E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658F6"/>
    <w:rsid w:val="008945AC"/>
    <w:rsid w:val="008B4453"/>
    <w:rsid w:val="008D0BF1"/>
    <w:rsid w:val="008D5E72"/>
    <w:rsid w:val="008E12C0"/>
    <w:rsid w:val="009439AA"/>
    <w:rsid w:val="0095310A"/>
    <w:rsid w:val="0096529F"/>
    <w:rsid w:val="00A45E55"/>
    <w:rsid w:val="00AB7145"/>
    <w:rsid w:val="00AC7D07"/>
    <w:rsid w:val="00AF0FE5"/>
    <w:rsid w:val="00AF6E02"/>
    <w:rsid w:val="00B22EC4"/>
    <w:rsid w:val="00B54EAE"/>
    <w:rsid w:val="00B552FE"/>
    <w:rsid w:val="00B63B69"/>
    <w:rsid w:val="00B72B08"/>
    <w:rsid w:val="00B8607E"/>
    <w:rsid w:val="00B94983"/>
    <w:rsid w:val="00BA5A05"/>
    <w:rsid w:val="00BB2E95"/>
    <w:rsid w:val="00BC06ED"/>
    <w:rsid w:val="00BE45E5"/>
    <w:rsid w:val="00C47D36"/>
    <w:rsid w:val="00C55654"/>
    <w:rsid w:val="00C704C2"/>
    <w:rsid w:val="00CA2153"/>
    <w:rsid w:val="00CE2CAB"/>
    <w:rsid w:val="00D020B0"/>
    <w:rsid w:val="00D904CD"/>
    <w:rsid w:val="00DC68FA"/>
    <w:rsid w:val="00DE3E34"/>
    <w:rsid w:val="00E041D6"/>
    <w:rsid w:val="00E32718"/>
    <w:rsid w:val="00E60798"/>
    <w:rsid w:val="00E71405"/>
    <w:rsid w:val="00E802A8"/>
    <w:rsid w:val="00E945F0"/>
    <w:rsid w:val="00ED7B8A"/>
    <w:rsid w:val="00EE270A"/>
    <w:rsid w:val="00F321C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6461A-0A19-4C1E-9664-843F34CD8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14</TotalTime>
  <Pages>2</Pages>
  <Words>276</Words>
  <Characters>1624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Daniel Carlos Aparecido de Faria Rosa</cp:lastModifiedBy>
  <cp:revision>5</cp:revision>
  <cp:lastPrinted>2022-11-24T14:42:00Z</cp:lastPrinted>
  <dcterms:created xsi:type="dcterms:W3CDTF">2022-11-24T14:29:00Z</dcterms:created>
  <dcterms:modified xsi:type="dcterms:W3CDTF">2022-11-24T14:43:00Z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