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6FD069B5" w:rsidR="00CF497F" w:rsidRPr="00CE6B3B" w:rsidRDefault="00867B74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CF497F" w:rsidRPr="00CE6B3B">
        <w:rPr>
          <w:rFonts w:ascii="Century Gothic" w:hAnsi="Century Gothic" w:cs="Arial"/>
          <w:sz w:val="22"/>
          <w:szCs w:val="22"/>
        </w:rPr>
        <w:t>, Prefeito</w:t>
      </w:r>
      <w:r>
        <w:rPr>
          <w:rFonts w:ascii="Century Gothic" w:hAnsi="Century Gothic" w:cs="Arial"/>
          <w:sz w:val="22"/>
          <w:szCs w:val="22"/>
        </w:rPr>
        <w:t xml:space="preserve"> em Exercício</w:t>
      </w:r>
      <w:r w:rsidR="00CF497F" w:rsidRPr="00CE6B3B">
        <w:rPr>
          <w:rFonts w:ascii="Century Gothic" w:hAnsi="Century Gothic" w:cs="Arial"/>
          <w:sz w:val="22"/>
          <w:szCs w:val="22"/>
        </w:rPr>
        <w:t xml:space="preserve">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CF497F"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1F7DB18C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com amparo nos artigos </w:t>
      </w:r>
      <w:r w:rsidR="00EA08C6">
        <w:rPr>
          <w:rFonts w:ascii="Century Gothic" w:hAnsi="Century Gothic" w:cs="Arial"/>
          <w:sz w:val="22"/>
          <w:szCs w:val="22"/>
        </w:rPr>
        <w:t>142 e 143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 da Lei</w:t>
      </w:r>
      <w:r w:rsidR="00EA08C6">
        <w:rPr>
          <w:rFonts w:ascii="Century Gothic" w:hAnsi="Century Gothic" w:cs="Arial"/>
          <w:sz w:val="22"/>
          <w:szCs w:val="22"/>
        </w:rPr>
        <w:t xml:space="preserve"> Complementar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 nº. </w:t>
      </w:r>
      <w:r w:rsidR="00EA08C6">
        <w:rPr>
          <w:rFonts w:ascii="Century Gothic" w:hAnsi="Century Gothic" w:cs="Arial"/>
          <w:sz w:val="22"/>
          <w:szCs w:val="22"/>
        </w:rPr>
        <w:t>75, de 31 de julho de 2018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</w:t>
      </w:r>
      <w:r w:rsidR="00CE60E2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CE60E2">
        <w:rPr>
          <w:rFonts w:ascii="Century Gothic" w:hAnsi="Century Gothic" w:cs="Arial"/>
          <w:sz w:val="22"/>
          <w:szCs w:val="22"/>
        </w:rPr>
        <w:t>Francisca da Silva Paulo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CE60E2">
        <w:rPr>
          <w:rFonts w:ascii="Century Gothic" w:hAnsi="Century Gothic" w:cs="Arial"/>
          <w:sz w:val="22"/>
          <w:szCs w:val="22"/>
        </w:rPr>
        <w:t>29.959.674-6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CE60E2">
        <w:rPr>
          <w:rFonts w:ascii="Century Gothic" w:hAnsi="Century Gothic" w:cs="Arial"/>
          <w:sz w:val="22"/>
          <w:szCs w:val="22"/>
        </w:rPr>
        <w:t>3849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CE60E2">
        <w:rPr>
          <w:rFonts w:ascii="Century Gothic" w:hAnsi="Century Gothic" w:cs="Arial"/>
          <w:sz w:val="22"/>
          <w:szCs w:val="22"/>
        </w:rPr>
        <w:t>Merendeira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CE60E2">
        <w:rPr>
          <w:rFonts w:ascii="Century Gothic" w:hAnsi="Century Gothic" w:cs="Arial"/>
          <w:sz w:val="22"/>
          <w:szCs w:val="22"/>
        </w:rPr>
        <w:t>22/08/2013</w:t>
      </w:r>
      <w:r w:rsidR="00F53743">
        <w:rPr>
          <w:rFonts w:ascii="Century Gothic" w:hAnsi="Century Gothic" w:cs="Arial"/>
          <w:sz w:val="22"/>
          <w:szCs w:val="22"/>
        </w:rPr>
        <w:t xml:space="preserve"> </w:t>
      </w:r>
      <w:r w:rsidR="00642E57">
        <w:rPr>
          <w:rFonts w:ascii="Century Gothic" w:hAnsi="Century Gothic" w:cs="Arial"/>
          <w:sz w:val="22"/>
          <w:szCs w:val="22"/>
        </w:rPr>
        <w:t>à</w:t>
      </w:r>
      <w:r w:rsidR="00F53743">
        <w:rPr>
          <w:rFonts w:ascii="Century Gothic" w:hAnsi="Century Gothic" w:cs="Arial"/>
          <w:sz w:val="22"/>
          <w:szCs w:val="22"/>
        </w:rPr>
        <w:t xml:space="preserve"> </w:t>
      </w:r>
      <w:r w:rsidR="00CE60E2">
        <w:rPr>
          <w:rFonts w:ascii="Century Gothic" w:hAnsi="Century Gothic" w:cs="Arial"/>
          <w:sz w:val="22"/>
          <w:szCs w:val="22"/>
        </w:rPr>
        <w:t>21/08</w:t>
      </w:r>
      <w:r w:rsidR="0097246E">
        <w:rPr>
          <w:rFonts w:ascii="Century Gothic" w:hAnsi="Century Gothic" w:cs="Arial"/>
          <w:sz w:val="22"/>
          <w:szCs w:val="22"/>
        </w:rPr>
        <w:t>/20</w:t>
      </w:r>
      <w:r w:rsidR="00CE60E2">
        <w:rPr>
          <w:rFonts w:ascii="Century Gothic" w:hAnsi="Century Gothic" w:cs="Arial"/>
          <w:sz w:val="22"/>
          <w:szCs w:val="22"/>
        </w:rPr>
        <w:t>18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15C836DF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proofErr w:type="gramStart"/>
      <w:r w:rsidR="00D2401E">
        <w:rPr>
          <w:rFonts w:ascii="Century Gothic" w:hAnsi="Century Gothic" w:cs="Arial"/>
          <w:sz w:val="22"/>
          <w:szCs w:val="22"/>
        </w:rPr>
        <w:t xml:space="preserve">A </w:t>
      </w:r>
      <w:r w:rsidR="00076CB5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D2401E">
        <w:rPr>
          <w:rFonts w:ascii="Century Gothic" w:hAnsi="Century Gothic" w:cs="Arial"/>
          <w:sz w:val="22"/>
          <w:szCs w:val="22"/>
        </w:rPr>
        <w:t>a</w:t>
      </w:r>
      <w:proofErr w:type="gramEnd"/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CE60E2">
        <w:rPr>
          <w:rFonts w:ascii="Century Gothic" w:hAnsi="Century Gothic" w:cs="Arial"/>
          <w:sz w:val="22"/>
          <w:szCs w:val="22"/>
        </w:rPr>
        <w:t>15</w:t>
      </w:r>
      <w:r w:rsidR="00642E5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CE60E2">
        <w:rPr>
          <w:rFonts w:ascii="Century Gothic" w:hAnsi="Century Gothic" w:cs="Arial"/>
          <w:sz w:val="22"/>
          <w:szCs w:val="22"/>
        </w:rPr>
        <w:t>quinze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 w:rsidR="006D64B6">
        <w:rPr>
          <w:rFonts w:ascii="Century Gothic" w:hAnsi="Century Gothic" w:cs="Arial"/>
          <w:sz w:val="22"/>
          <w:szCs w:val="22"/>
        </w:rPr>
        <w:t xml:space="preserve">, </w:t>
      </w:r>
      <w:r w:rsidR="00953FF9">
        <w:rPr>
          <w:rFonts w:ascii="Century Gothic" w:hAnsi="Century Gothic" w:cs="Arial"/>
          <w:sz w:val="22"/>
          <w:szCs w:val="22"/>
        </w:rPr>
        <w:t>segundo</w:t>
      </w:r>
      <w:r w:rsidR="00642E57">
        <w:rPr>
          <w:rFonts w:ascii="Century Gothic" w:hAnsi="Century Gothic" w:cs="Arial"/>
          <w:sz w:val="22"/>
          <w:szCs w:val="22"/>
        </w:rPr>
        <w:t xml:space="preserve"> </w:t>
      </w:r>
      <w:r w:rsidR="00B74D2D">
        <w:rPr>
          <w:rFonts w:ascii="Century Gothic" w:hAnsi="Century Gothic" w:cs="Arial"/>
          <w:sz w:val="22"/>
          <w:szCs w:val="22"/>
        </w:rPr>
        <w:t xml:space="preserve">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672ABE35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867B74">
        <w:rPr>
          <w:rFonts w:ascii="Century Gothic" w:hAnsi="Century Gothic" w:cs="Arial"/>
          <w:sz w:val="22"/>
          <w:szCs w:val="22"/>
        </w:rPr>
        <w:t>.</w:t>
      </w:r>
      <w:bookmarkStart w:id="0" w:name="_GoBack"/>
      <w:bookmarkEnd w:id="0"/>
    </w:p>
    <w:p w14:paraId="767E10F0" w14:textId="381C89AA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97246E">
        <w:rPr>
          <w:rFonts w:ascii="Century Gothic" w:hAnsi="Century Gothic" w:cs="Arial"/>
          <w:sz w:val="22"/>
          <w:szCs w:val="22"/>
        </w:rPr>
        <w:t>16</w:t>
      </w:r>
      <w:r w:rsidR="00953FF9">
        <w:rPr>
          <w:rFonts w:ascii="Century Gothic" w:hAnsi="Century Gothic" w:cs="Arial"/>
          <w:sz w:val="22"/>
          <w:szCs w:val="22"/>
        </w:rPr>
        <w:t xml:space="preserve"> de </w:t>
      </w:r>
      <w:r w:rsidR="00642E57">
        <w:rPr>
          <w:rFonts w:ascii="Century Gothic" w:hAnsi="Century Gothic" w:cs="Arial"/>
          <w:sz w:val="22"/>
          <w:szCs w:val="22"/>
        </w:rPr>
        <w:t>dezembro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5709E879" w:rsidR="00CF497F" w:rsidRPr="00CE6B3B" w:rsidRDefault="00D2401E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MARCHADO DE ARAÚJO FILHO</w:t>
      </w:r>
    </w:p>
    <w:p w14:paraId="07531D67" w14:textId="4BCEC4B3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Prefeito </w:t>
      </w:r>
      <w:r w:rsidR="00D2401E">
        <w:rPr>
          <w:rFonts w:ascii="Century Gothic" w:hAnsi="Century Gothic" w:cs="Arial"/>
          <w:sz w:val="22"/>
          <w:szCs w:val="22"/>
        </w:rPr>
        <w:t>em Exercício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471E7970" w:rsidR="00A45BDC" w:rsidRDefault="00CC49B7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22B90CE3" w14:textId="6866CF05" w:rsidR="00191BA5" w:rsidRPr="0068373B" w:rsidRDefault="002C3308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A45BDC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514020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CE60E2">
      <w:rPr>
        <w:rFonts w:ascii="Century Gothic" w:hAnsi="Century Gothic" w:cs="Arial"/>
        <w:b/>
        <w:sz w:val="22"/>
        <w:szCs w:val="22"/>
        <w:u w:val="single"/>
      </w:rPr>
      <w:t>970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D2C3A">
      <w:rPr>
        <w:rFonts w:ascii="Century Gothic" w:hAnsi="Century Gothic" w:cs="Arial"/>
        <w:b/>
        <w:sz w:val="22"/>
        <w:szCs w:val="22"/>
        <w:u w:val="single"/>
      </w:rPr>
      <w:t>16</w:t>
    </w:r>
    <w:r w:rsidR="00953FF9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BD2681">
      <w:rPr>
        <w:rFonts w:ascii="Century Gothic" w:hAnsi="Century Gothic" w:cs="Arial"/>
        <w:b/>
        <w:sz w:val="22"/>
        <w:szCs w:val="22"/>
        <w:u w:val="single"/>
      </w:rPr>
      <w:t>DE</w:t>
    </w:r>
    <w:r w:rsidR="00642E57">
      <w:rPr>
        <w:rFonts w:ascii="Century Gothic" w:hAnsi="Century Gothic" w:cs="Arial"/>
        <w:b/>
        <w:sz w:val="22"/>
        <w:szCs w:val="22"/>
        <w:u w:val="single"/>
      </w:rPr>
      <w:t>ZEMBRO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76CB5"/>
    <w:rsid w:val="000924D3"/>
    <w:rsid w:val="000B4BF8"/>
    <w:rsid w:val="000C4EBE"/>
    <w:rsid w:val="000F2898"/>
    <w:rsid w:val="000F75E5"/>
    <w:rsid w:val="00114B45"/>
    <w:rsid w:val="00115663"/>
    <w:rsid w:val="0013037E"/>
    <w:rsid w:val="00130FF4"/>
    <w:rsid w:val="001422AB"/>
    <w:rsid w:val="001430B8"/>
    <w:rsid w:val="001724AF"/>
    <w:rsid w:val="00181F3A"/>
    <w:rsid w:val="001905D4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21D5"/>
    <w:rsid w:val="00284AAA"/>
    <w:rsid w:val="002A512F"/>
    <w:rsid w:val="002C1297"/>
    <w:rsid w:val="002C3308"/>
    <w:rsid w:val="002D7F70"/>
    <w:rsid w:val="002E071E"/>
    <w:rsid w:val="002E1A5A"/>
    <w:rsid w:val="002E39C1"/>
    <w:rsid w:val="00312210"/>
    <w:rsid w:val="00325645"/>
    <w:rsid w:val="00344868"/>
    <w:rsid w:val="00361777"/>
    <w:rsid w:val="00361FC2"/>
    <w:rsid w:val="003632CC"/>
    <w:rsid w:val="003637CC"/>
    <w:rsid w:val="0036654A"/>
    <w:rsid w:val="003736CE"/>
    <w:rsid w:val="00384F95"/>
    <w:rsid w:val="003935E1"/>
    <w:rsid w:val="00394C97"/>
    <w:rsid w:val="003A34D0"/>
    <w:rsid w:val="003F0821"/>
    <w:rsid w:val="003F7C02"/>
    <w:rsid w:val="004036FA"/>
    <w:rsid w:val="00413B1A"/>
    <w:rsid w:val="004434E3"/>
    <w:rsid w:val="004460A2"/>
    <w:rsid w:val="00450779"/>
    <w:rsid w:val="004517D9"/>
    <w:rsid w:val="00462B54"/>
    <w:rsid w:val="00464282"/>
    <w:rsid w:val="004A0DC3"/>
    <w:rsid w:val="004B2595"/>
    <w:rsid w:val="004C595E"/>
    <w:rsid w:val="004F3E58"/>
    <w:rsid w:val="005346CA"/>
    <w:rsid w:val="00535A9A"/>
    <w:rsid w:val="00576382"/>
    <w:rsid w:val="005A13C4"/>
    <w:rsid w:val="005F1D84"/>
    <w:rsid w:val="005F1F82"/>
    <w:rsid w:val="00601977"/>
    <w:rsid w:val="00620729"/>
    <w:rsid w:val="00620AF2"/>
    <w:rsid w:val="00642E57"/>
    <w:rsid w:val="006700EA"/>
    <w:rsid w:val="0067094C"/>
    <w:rsid w:val="00673242"/>
    <w:rsid w:val="0068373B"/>
    <w:rsid w:val="00691768"/>
    <w:rsid w:val="006B01ED"/>
    <w:rsid w:val="006B47A3"/>
    <w:rsid w:val="006B646E"/>
    <w:rsid w:val="006D4960"/>
    <w:rsid w:val="006D64B6"/>
    <w:rsid w:val="006F0367"/>
    <w:rsid w:val="0071765A"/>
    <w:rsid w:val="00725307"/>
    <w:rsid w:val="00764B9B"/>
    <w:rsid w:val="00786657"/>
    <w:rsid w:val="0079634B"/>
    <w:rsid w:val="007C4A68"/>
    <w:rsid w:val="007D78E3"/>
    <w:rsid w:val="007E0D6E"/>
    <w:rsid w:val="007E3A99"/>
    <w:rsid w:val="008658F6"/>
    <w:rsid w:val="00867B74"/>
    <w:rsid w:val="008816FF"/>
    <w:rsid w:val="00884593"/>
    <w:rsid w:val="008945AC"/>
    <w:rsid w:val="008E18A5"/>
    <w:rsid w:val="009265F0"/>
    <w:rsid w:val="009439AA"/>
    <w:rsid w:val="00953FF9"/>
    <w:rsid w:val="0097246E"/>
    <w:rsid w:val="009B4F6B"/>
    <w:rsid w:val="009D2C3A"/>
    <w:rsid w:val="00A2641E"/>
    <w:rsid w:val="00A45BDC"/>
    <w:rsid w:val="00A45E55"/>
    <w:rsid w:val="00A7038F"/>
    <w:rsid w:val="00AD6D3E"/>
    <w:rsid w:val="00AF5D05"/>
    <w:rsid w:val="00AF6E02"/>
    <w:rsid w:val="00B22EC4"/>
    <w:rsid w:val="00B30DDA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32301"/>
    <w:rsid w:val="00C55654"/>
    <w:rsid w:val="00C704C2"/>
    <w:rsid w:val="00CC49B7"/>
    <w:rsid w:val="00CE2CAB"/>
    <w:rsid w:val="00CE60E2"/>
    <w:rsid w:val="00CF497F"/>
    <w:rsid w:val="00D03E81"/>
    <w:rsid w:val="00D2401E"/>
    <w:rsid w:val="00D44516"/>
    <w:rsid w:val="00D81D18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A08C6"/>
    <w:rsid w:val="00EE270A"/>
    <w:rsid w:val="00F0481C"/>
    <w:rsid w:val="00F1215D"/>
    <w:rsid w:val="00F21EE7"/>
    <w:rsid w:val="00F31F55"/>
    <w:rsid w:val="00F53743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FF4F9-8CC2-4613-BFBF-4A91BB93E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18</TotalTime>
  <Pages>1</Pages>
  <Words>149</Words>
  <Characters>812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5</cp:revision>
  <cp:lastPrinted>2022-12-16T12:49:00Z</cp:lastPrinted>
  <dcterms:created xsi:type="dcterms:W3CDTF">2022-12-16T12:23:00Z</dcterms:created>
  <dcterms:modified xsi:type="dcterms:W3CDTF">2022-12-16T18:09:00Z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