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7777777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2817AED6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5C759E">
        <w:rPr>
          <w:rFonts w:ascii="Century Gothic" w:hAnsi="Century Gothic" w:cs="Arial"/>
          <w:sz w:val="22"/>
          <w:szCs w:val="22"/>
        </w:rPr>
        <w:t>Angela da Silveira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5C759E">
        <w:rPr>
          <w:rFonts w:ascii="Century Gothic" w:hAnsi="Century Gothic" w:cs="Arial"/>
          <w:sz w:val="22"/>
          <w:szCs w:val="22"/>
        </w:rPr>
        <w:t>34.401.304-2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5C759E">
        <w:rPr>
          <w:rFonts w:ascii="Century Gothic" w:hAnsi="Century Gothic" w:cs="Arial"/>
          <w:sz w:val="22"/>
          <w:szCs w:val="22"/>
        </w:rPr>
        <w:t>273.161.158-82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2E2BFE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5C759E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340FF7AB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2E2BFE">
        <w:rPr>
          <w:rFonts w:ascii="Century Gothic" w:hAnsi="Century Gothic" w:cs="Arial"/>
          <w:sz w:val="22"/>
          <w:szCs w:val="22"/>
        </w:rPr>
        <w:t xml:space="preserve">A </w:t>
      </w:r>
      <w:r>
        <w:rPr>
          <w:rFonts w:ascii="Century Gothic" w:hAnsi="Century Gothic" w:cs="Arial"/>
          <w:sz w:val="22"/>
          <w:szCs w:val="22"/>
        </w:rPr>
        <w:t>nomead</w:t>
      </w:r>
      <w:r w:rsidR="002E2BFE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491F8F99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C3D4F">
        <w:rPr>
          <w:rFonts w:ascii="Century Gothic" w:hAnsi="Century Gothic" w:cs="Arial"/>
          <w:sz w:val="22"/>
          <w:szCs w:val="22"/>
        </w:rPr>
        <w:t>0</w:t>
      </w:r>
      <w:r w:rsidR="00974652">
        <w:rPr>
          <w:rFonts w:ascii="Century Gothic" w:hAnsi="Century Gothic" w:cs="Arial"/>
          <w:sz w:val="22"/>
          <w:szCs w:val="22"/>
        </w:rPr>
        <w:t>6</w:t>
      </w:r>
      <w:r w:rsidR="002C3D4F">
        <w:rPr>
          <w:rFonts w:ascii="Century Gothic" w:hAnsi="Century Gothic" w:cs="Arial"/>
          <w:sz w:val="22"/>
          <w:szCs w:val="22"/>
        </w:rPr>
        <w:t xml:space="preserve">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D09C66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C91A18">
      <w:rPr>
        <w:rFonts w:ascii="Century Gothic" w:hAnsi="Century Gothic" w:cs="Arial"/>
        <w:b/>
        <w:sz w:val="22"/>
        <w:szCs w:val="22"/>
        <w:u w:val="single"/>
      </w:rPr>
      <w:t>8</w:t>
    </w:r>
    <w:r w:rsidR="005C759E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91A18">
      <w:rPr>
        <w:rFonts w:ascii="Century Gothic" w:hAnsi="Century Gothic" w:cs="Arial"/>
        <w:b/>
        <w:sz w:val="22"/>
        <w:szCs w:val="22"/>
        <w:u w:val="single"/>
      </w:rPr>
      <w:t>0</w:t>
    </w:r>
    <w:r w:rsidR="004071C0">
      <w:rPr>
        <w:rFonts w:ascii="Century Gothic" w:hAnsi="Century Gothic" w:cs="Arial"/>
        <w:b/>
        <w:sz w:val="22"/>
        <w:szCs w:val="22"/>
        <w:u w:val="single"/>
      </w:rPr>
      <w:t>6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C595E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A07AE1"/>
    <w:rsid w:val="00A45E55"/>
    <w:rsid w:val="00AF6E02"/>
    <w:rsid w:val="00B22EC4"/>
    <w:rsid w:val="00B247A3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186</Words>
  <Characters>906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2022-01-06T14:26:00Z</dcterms:created>
  <dcterms:modified xsi:type="dcterms:W3CDTF">2022-01-06T14:28:00Z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