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77777777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797BD088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2161C231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2A5265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A526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2A5265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AB19CB">
        <w:rPr>
          <w:rFonts w:ascii="Century Gothic" w:hAnsi="Century Gothic" w:cs="Arial"/>
          <w:sz w:val="22"/>
          <w:szCs w:val="22"/>
        </w:rPr>
        <w:t>Heloisa Antunes de Faria Santos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AB19CB" w:rsidRPr="00AB19CB">
        <w:rPr>
          <w:rFonts w:ascii="Century Gothic" w:hAnsi="Century Gothic" w:cs="Arial"/>
          <w:sz w:val="22"/>
          <w:szCs w:val="22"/>
        </w:rPr>
        <w:t>17</w:t>
      </w:r>
      <w:r w:rsidR="00AB19CB">
        <w:rPr>
          <w:rFonts w:ascii="Century Gothic" w:hAnsi="Century Gothic" w:cs="Arial"/>
          <w:sz w:val="22"/>
          <w:szCs w:val="22"/>
        </w:rPr>
        <w:t>.</w:t>
      </w:r>
      <w:r w:rsidR="00AB19CB" w:rsidRPr="00AB19CB">
        <w:rPr>
          <w:rFonts w:ascii="Century Gothic" w:hAnsi="Century Gothic" w:cs="Arial"/>
          <w:sz w:val="22"/>
          <w:szCs w:val="22"/>
        </w:rPr>
        <w:t>528</w:t>
      </w:r>
      <w:r w:rsidR="00AB19CB">
        <w:rPr>
          <w:rFonts w:ascii="Century Gothic" w:hAnsi="Century Gothic" w:cs="Arial"/>
          <w:sz w:val="22"/>
          <w:szCs w:val="22"/>
        </w:rPr>
        <w:t>.</w:t>
      </w:r>
      <w:r w:rsidR="00AB19CB" w:rsidRPr="00AB19CB">
        <w:rPr>
          <w:rFonts w:ascii="Century Gothic" w:hAnsi="Century Gothic" w:cs="Arial"/>
          <w:sz w:val="22"/>
          <w:szCs w:val="22"/>
        </w:rPr>
        <w:t>822-7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2A5265">
        <w:rPr>
          <w:rFonts w:ascii="Century Gothic" w:hAnsi="Century Gothic" w:cs="Arial"/>
          <w:sz w:val="22"/>
          <w:szCs w:val="22"/>
        </w:rPr>
        <w:t>47</w:t>
      </w:r>
      <w:r w:rsidR="00AB19CB">
        <w:rPr>
          <w:rFonts w:ascii="Century Gothic" w:hAnsi="Century Gothic" w:cs="Arial"/>
          <w:sz w:val="22"/>
          <w:szCs w:val="22"/>
        </w:rPr>
        <w:t>28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AB19CB">
        <w:rPr>
          <w:rFonts w:ascii="Century Gothic" w:hAnsi="Century Gothic" w:cs="Arial"/>
          <w:sz w:val="22"/>
          <w:szCs w:val="22"/>
        </w:rPr>
        <w:t>04573746991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AB19CB">
        <w:rPr>
          <w:rFonts w:ascii="Century Gothic" w:hAnsi="Century Gothic" w:cs="Arial"/>
          <w:sz w:val="22"/>
          <w:szCs w:val="22"/>
        </w:rPr>
        <w:t>A</w:t>
      </w:r>
      <w:r w:rsidR="002A5265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5F01237B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2A5265">
        <w:rPr>
          <w:rFonts w:ascii="Century Gothic" w:hAnsi="Century Gothic" w:cs="Arial"/>
          <w:sz w:val="22"/>
          <w:szCs w:val="22"/>
        </w:rPr>
        <w:t>.</w:t>
      </w:r>
    </w:p>
    <w:p w14:paraId="0A1FF315" w14:textId="1FB44EE5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AB19CB">
        <w:rPr>
          <w:rFonts w:ascii="Century Gothic" w:hAnsi="Century Gothic" w:cs="Arial"/>
          <w:sz w:val="22"/>
          <w:szCs w:val="22"/>
        </w:rPr>
        <w:t xml:space="preserve">12 </w:t>
      </w:r>
      <w:r w:rsidR="002A5265">
        <w:rPr>
          <w:rFonts w:ascii="Century Gothic" w:hAnsi="Century Gothic" w:cs="Arial"/>
          <w:sz w:val="22"/>
          <w:szCs w:val="22"/>
        </w:rPr>
        <w:t>de abril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1DFBEE2A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4EC855E" w14:textId="60C54542" w:rsidR="00376C73" w:rsidRDefault="00376C73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AFED437" w14:textId="77777777" w:rsidR="00376C73" w:rsidRDefault="00376C73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770B0D7" w14:textId="6A7F6D95" w:rsidR="00376C73" w:rsidRPr="00376C73" w:rsidRDefault="003A4B7B" w:rsidP="00376C73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</w:t>
      </w:r>
      <w:r w:rsidR="00376C73">
        <w:rPr>
          <w:rFonts w:ascii="Century Gothic" w:hAnsi="Century Gothic" w:cs="Arial"/>
          <w:sz w:val="22"/>
          <w:szCs w:val="22"/>
        </w:rPr>
        <w:t>o</w:t>
      </w:r>
    </w:p>
    <w:sectPr w:rsidR="00376C73" w:rsidRPr="00376C73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283AB2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A5265">
      <w:rPr>
        <w:rFonts w:ascii="Century Gothic" w:hAnsi="Century Gothic" w:cs="Arial"/>
        <w:b/>
        <w:sz w:val="22"/>
        <w:szCs w:val="22"/>
        <w:u w:val="single"/>
      </w:rPr>
      <w:t>50</w:t>
    </w:r>
    <w:r w:rsidR="00AB19CB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B19CB">
      <w:rPr>
        <w:rFonts w:ascii="Century Gothic" w:hAnsi="Century Gothic" w:cs="Arial"/>
        <w:b/>
        <w:sz w:val="22"/>
        <w:szCs w:val="22"/>
        <w:u w:val="single"/>
      </w:rPr>
      <w:t>12</w:t>
    </w:r>
    <w:r w:rsidR="002A5265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7177375">
    <w:abstractNumId w:val="9"/>
  </w:num>
  <w:num w:numId="2" w16cid:durableId="1335298321">
    <w:abstractNumId w:val="7"/>
  </w:num>
  <w:num w:numId="3" w16cid:durableId="271665166">
    <w:abstractNumId w:val="6"/>
  </w:num>
  <w:num w:numId="4" w16cid:durableId="1507477083">
    <w:abstractNumId w:val="5"/>
  </w:num>
  <w:num w:numId="5" w16cid:durableId="152374556">
    <w:abstractNumId w:val="4"/>
  </w:num>
  <w:num w:numId="6" w16cid:durableId="1423450385">
    <w:abstractNumId w:val="8"/>
  </w:num>
  <w:num w:numId="7" w16cid:durableId="582959144">
    <w:abstractNumId w:val="3"/>
  </w:num>
  <w:num w:numId="8" w16cid:durableId="1980844689">
    <w:abstractNumId w:val="2"/>
  </w:num>
  <w:num w:numId="9" w16cid:durableId="2048093866">
    <w:abstractNumId w:val="1"/>
  </w:num>
  <w:num w:numId="10" w16cid:durableId="15842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A5265"/>
    <w:rsid w:val="002D7F70"/>
    <w:rsid w:val="002E071E"/>
    <w:rsid w:val="002E1A5A"/>
    <w:rsid w:val="00312210"/>
    <w:rsid w:val="00361777"/>
    <w:rsid w:val="00361FC2"/>
    <w:rsid w:val="003632CC"/>
    <w:rsid w:val="003637CC"/>
    <w:rsid w:val="00376C73"/>
    <w:rsid w:val="003A4B7B"/>
    <w:rsid w:val="003A7191"/>
    <w:rsid w:val="003D2C53"/>
    <w:rsid w:val="003F0821"/>
    <w:rsid w:val="003F7C02"/>
    <w:rsid w:val="004036FA"/>
    <w:rsid w:val="00413B1A"/>
    <w:rsid w:val="00462B54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B3840"/>
    <w:rsid w:val="007C4A68"/>
    <w:rsid w:val="007D3805"/>
    <w:rsid w:val="007E0D6E"/>
    <w:rsid w:val="007E3A99"/>
    <w:rsid w:val="00853B43"/>
    <w:rsid w:val="008658F6"/>
    <w:rsid w:val="008945AC"/>
    <w:rsid w:val="008E18A5"/>
    <w:rsid w:val="009439AA"/>
    <w:rsid w:val="00A45E55"/>
    <w:rsid w:val="00AB19CB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110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CELINA NUNES GUIMARÃES PEREIRA</cp:lastModifiedBy>
  <cp:revision>4</cp:revision>
  <cp:lastPrinted>2021-12-14T14:37:00Z</cp:lastPrinted>
  <dcterms:created xsi:type="dcterms:W3CDTF">2022-04-12T12:28:00Z</dcterms:created>
  <dcterms:modified xsi:type="dcterms:W3CDTF">2022-04-12T14:02:00Z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