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424D378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79522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77DCDD8D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3D4BB5">
        <w:rPr>
          <w:rFonts w:ascii="Century Gothic" w:hAnsi="Century Gothic" w:cs="Arial"/>
          <w:sz w:val="22"/>
          <w:szCs w:val="22"/>
        </w:rPr>
        <w:t>Willian Sales da Silva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3D4BB5">
        <w:rPr>
          <w:rFonts w:ascii="Century Gothic" w:hAnsi="Century Gothic" w:cs="Arial"/>
          <w:sz w:val="22"/>
          <w:szCs w:val="22"/>
        </w:rPr>
        <w:t>49.468.108-1</w:t>
      </w:r>
      <w:r w:rsidR="00795223">
        <w:rPr>
          <w:rFonts w:ascii="Century Gothic" w:hAnsi="Century Gothic" w:cs="Arial"/>
          <w:sz w:val="22"/>
          <w:szCs w:val="22"/>
        </w:rPr>
        <w:t>-SSP/</w:t>
      </w:r>
      <w:r w:rsidR="00816204">
        <w:rPr>
          <w:rFonts w:ascii="Century Gothic" w:hAnsi="Century Gothic" w:cs="Arial"/>
          <w:sz w:val="22"/>
          <w:szCs w:val="22"/>
        </w:rPr>
        <w:t>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3D4BB5">
        <w:rPr>
          <w:rFonts w:ascii="Century Gothic" w:hAnsi="Century Gothic" w:cs="Arial"/>
          <w:sz w:val="22"/>
          <w:szCs w:val="22"/>
        </w:rPr>
        <w:t>571.227.658-30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3D4BB5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3D4BB5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0B1A813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36562D1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D4BB5">
        <w:rPr>
          <w:rFonts w:ascii="Century Gothic" w:hAnsi="Century Gothic" w:cs="Arial"/>
          <w:sz w:val="22"/>
          <w:szCs w:val="22"/>
        </w:rPr>
        <w:t>22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4F8145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D4BB5">
      <w:rPr>
        <w:rFonts w:ascii="Century Gothic" w:hAnsi="Century Gothic" w:cs="Arial"/>
        <w:b/>
        <w:sz w:val="22"/>
        <w:szCs w:val="22"/>
        <w:u w:val="single"/>
      </w:rPr>
      <w:t>607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D4BB5">
      <w:rPr>
        <w:rFonts w:ascii="Century Gothic" w:hAnsi="Century Gothic" w:cs="Arial"/>
        <w:b/>
        <w:sz w:val="22"/>
        <w:szCs w:val="22"/>
        <w:u w:val="single"/>
      </w:rPr>
      <w:t>22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1849503">
    <w:abstractNumId w:val="9"/>
  </w:num>
  <w:num w:numId="2" w16cid:durableId="43917769">
    <w:abstractNumId w:val="7"/>
  </w:num>
  <w:num w:numId="3" w16cid:durableId="120005125">
    <w:abstractNumId w:val="6"/>
  </w:num>
  <w:num w:numId="4" w16cid:durableId="481048739">
    <w:abstractNumId w:val="5"/>
  </w:num>
  <w:num w:numId="5" w16cid:durableId="418868836">
    <w:abstractNumId w:val="4"/>
  </w:num>
  <w:num w:numId="6" w16cid:durableId="590166024">
    <w:abstractNumId w:val="8"/>
  </w:num>
  <w:num w:numId="7" w16cid:durableId="860435019">
    <w:abstractNumId w:val="3"/>
  </w:num>
  <w:num w:numId="8" w16cid:durableId="1380203613">
    <w:abstractNumId w:val="2"/>
  </w:num>
  <w:num w:numId="9" w16cid:durableId="1497838178">
    <w:abstractNumId w:val="1"/>
  </w:num>
  <w:num w:numId="10" w16cid:durableId="821501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D4BB5"/>
    <w:rsid w:val="003F0821"/>
    <w:rsid w:val="003F7C02"/>
    <w:rsid w:val="004036FA"/>
    <w:rsid w:val="004071C0"/>
    <w:rsid w:val="00413B1A"/>
    <w:rsid w:val="00462B54"/>
    <w:rsid w:val="00493FB7"/>
    <w:rsid w:val="004C595E"/>
    <w:rsid w:val="00521D6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E0D6E"/>
    <w:rsid w:val="007E3A99"/>
    <w:rsid w:val="00816204"/>
    <w:rsid w:val="008658F6"/>
    <w:rsid w:val="008945AC"/>
    <w:rsid w:val="008E1301"/>
    <w:rsid w:val="008F7883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17B8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2022-06-22T13:25:00Z</dcterms:created>
  <dcterms:modified xsi:type="dcterms:W3CDTF">2022-06-22T13:26:00Z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