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68847A4C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029C4F08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D2F7E">
        <w:rPr>
          <w:rFonts w:ascii="Century Gothic" w:hAnsi="Century Gothic" w:cs="Arial"/>
          <w:sz w:val="22"/>
          <w:szCs w:val="22"/>
        </w:rPr>
        <w:t>Tatiana da Costa Ferreira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BB2E46">
        <w:rPr>
          <w:rFonts w:ascii="Century Gothic" w:hAnsi="Century Gothic" w:cs="Arial"/>
          <w:sz w:val="22"/>
          <w:szCs w:val="22"/>
        </w:rPr>
        <w:t>1</w:t>
      </w:r>
      <w:r w:rsidR="00FD2F7E">
        <w:rPr>
          <w:rFonts w:ascii="Century Gothic" w:hAnsi="Century Gothic" w:cs="Arial"/>
          <w:sz w:val="22"/>
          <w:szCs w:val="22"/>
        </w:rPr>
        <w:t>5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convocada pela Edital de Convocação n.º 0</w:t>
      </w:r>
      <w:r w:rsidR="00FD2F7E">
        <w:rPr>
          <w:rFonts w:ascii="Century Gothic" w:hAnsi="Century Gothic" w:cs="Arial"/>
          <w:sz w:val="22"/>
          <w:szCs w:val="22"/>
        </w:rPr>
        <w:t>88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D2F7E">
        <w:rPr>
          <w:rFonts w:ascii="Century Gothic" w:hAnsi="Century Gothic" w:cs="Arial"/>
          <w:sz w:val="22"/>
          <w:szCs w:val="22"/>
        </w:rPr>
        <w:t>617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D2F7E">
        <w:rPr>
          <w:rFonts w:ascii="Century Gothic" w:hAnsi="Century Gothic" w:cs="Arial"/>
          <w:sz w:val="22"/>
          <w:szCs w:val="22"/>
        </w:rPr>
        <w:t>28 de junho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4BB45CE3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D2F7E">
        <w:rPr>
          <w:rFonts w:ascii="Century Gothic" w:hAnsi="Century Gothic" w:cs="Arial"/>
          <w:sz w:val="22"/>
          <w:szCs w:val="22"/>
        </w:rPr>
        <w:t>28 de julho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2FE801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2F7E">
      <w:rPr>
        <w:rFonts w:ascii="Century Gothic" w:hAnsi="Century Gothic" w:cs="Arial"/>
        <w:b/>
        <w:sz w:val="22"/>
        <w:szCs w:val="22"/>
        <w:u w:val="single"/>
      </w:rPr>
      <w:t>674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D2F7E">
      <w:rPr>
        <w:rFonts w:ascii="Century Gothic" w:hAnsi="Century Gothic" w:cs="Arial"/>
        <w:b/>
        <w:sz w:val="22"/>
        <w:szCs w:val="22"/>
        <w:u w:val="single"/>
      </w:rPr>
      <w:t>28 DE JULHO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945AC"/>
    <w:rsid w:val="008E18A5"/>
    <w:rsid w:val="009439AA"/>
    <w:rsid w:val="00A45E55"/>
    <w:rsid w:val="00A7038F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123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2022-07-28T10:54:00Z</dcterms:created>
  <dcterms:modified xsi:type="dcterms:W3CDTF">2022-07-28T10:55:00Z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