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409A9DDB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23E86F4A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8265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147E80">
        <w:rPr>
          <w:rFonts w:ascii="Century Gothic" w:hAnsi="Century Gothic" w:cs="Arial"/>
          <w:sz w:val="22"/>
          <w:szCs w:val="22"/>
        </w:rPr>
        <w:t>Carlos Henrique Fonseca Ribeiro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147E80">
        <w:rPr>
          <w:rFonts w:ascii="Century Gothic" w:hAnsi="Century Gothic" w:cs="Arial"/>
          <w:sz w:val="22"/>
          <w:szCs w:val="22"/>
        </w:rPr>
        <w:t>47.860.337-X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147E80">
        <w:rPr>
          <w:rFonts w:ascii="Century Gothic" w:hAnsi="Century Gothic" w:cs="Arial"/>
          <w:sz w:val="22"/>
          <w:szCs w:val="22"/>
        </w:rPr>
        <w:t>4774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147E80">
        <w:rPr>
          <w:rFonts w:ascii="Century Gothic" w:hAnsi="Century Gothic" w:cs="Arial"/>
          <w:sz w:val="22"/>
          <w:szCs w:val="22"/>
        </w:rPr>
        <w:t>04718389050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486E6F">
        <w:rPr>
          <w:rFonts w:ascii="Century Gothic" w:hAnsi="Century Gothic" w:cs="Arial"/>
          <w:sz w:val="22"/>
          <w:szCs w:val="22"/>
        </w:rPr>
        <w:t>A</w:t>
      </w:r>
      <w:r w:rsidR="00147E80">
        <w:rPr>
          <w:rFonts w:ascii="Century Gothic" w:hAnsi="Century Gothic" w:cs="Arial"/>
          <w:sz w:val="22"/>
          <w:szCs w:val="22"/>
        </w:rPr>
        <w:t>D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52881AF0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47E80">
        <w:rPr>
          <w:rFonts w:ascii="Century Gothic" w:hAnsi="Century Gothic" w:cs="Arial"/>
          <w:sz w:val="22"/>
          <w:szCs w:val="22"/>
        </w:rPr>
        <w:t>11</w:t>
      </w:r>
      <w:r w:rsidR="0048265A">
        <w:rPr>
          <w:rFonts w:ascii="Century Gothic" w:hAnsi="Century Gothic" w:cs="Arial"/>
          <w:sz w:val="22"/>
          <w:szCs w:val="22"/>
        </w:rPr>
        <w:t xml:space="preserve"> de agosto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6E845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8265A">
      <w:rPr>
        <w:rFonts w:ascii="Century Gothic" w:hAnsi="Century Gothic" w:cs="Arial"/>
        <w:b/>
        <w:sz w:val="22"/>
        <w:szCs w:val="22"/>
        <w:u w:val="single"/>
      </w:rPr>
      <w:t>70</w:t>
    </w:r>
    <w:r w:rsidR="00147E80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47E80">
      <w:rPr>
        <w:rFonts w:ascii="Century Gothic" w:hAnsi="Century Gothic" w:cs="Arial"/>
        <w:b/>
        <w:sz w:val="22"/>
        <w:szCs w:val="22"/>
        <w:u w:val="single"/>
      </w:rPr>
      <w:t xml:space="preserve">11 </w:t>
    </w:r>
    <w:r w:rsidR="0048265A">
      <w:rPr>
        <w:rFonts w:ascii="Century Gothic" w:hAnsi="Century Gothic" w:cs="Arial"/>
        <w:b/>
        <w:sz w:val="22"/>
        <w:szCs w:val="22"/>
        <w:u w:val="single"/>
      </w:rPr>
      <w:t>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113</Words>
  <Characters>657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2022-08-11T16:59:00Z</dcterms:created>
  <dcterms:modified xsi:type="dcterms:W3CDTF">2022-08-11T17:03:00Z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