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2B214" w14:textId="3843291B" w:rsidR="00190811" w:rsidRDefault="0071024A" w:rsidP="00190811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Quinquênio</w:t>
      </w:r>
    </w:p>
    <w:p w14:paraId="0006B3F6" w14:textId="4BED3DB9" w:rsidR="00190811" w:rsidRDefault="00190811" w:rsidP="00190811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</w:t>
      </w:r>
      <w:r w:rsidR="0071024A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C32A03D" w14:textId="77777777" w:rsidR="00190811" w:rsidRDefault="00190811" w:rsidP="00190811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5D39FCA8" w14:textId="44AC800E" w:rsidR="00190811" w:rsidRDefault="00190811" w:rsidP="00190811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</w:t>
      </w:r>
      <w:r w:rsidR="00A93DFF">
        <w:rPr>
          <w:rFonts w:ascii="Century Gothic" w:hAnsi="Century Gothic" w:cs="Arial"/>
          <w:sz w:val="22"/>
          <w:szCs w:val="22"/>
        </w:rPr>
        <w:t>Autorizar, com amparo no artigo 111, inciso I da Lei Complementar nº 75, publicada em 02 de agosto de 2018, combinada com a Lei Complementar Federal nº 191, de 08 de março de 2022,</w:t>
      </w:r>
      <w:r w:rsidR="0006655D">
        <w:rPr>
          <w:rFonts w:ascii="Century Gothic" w:hAnsi="Century Gothic" w:cs="Arial"/>
          <w:sz w:val="22"/>
          <w:szCs w:val="22"/>
        </w:rPr>
        <w:t xml:space="preserve"> </w:t>
      </w:r>
      <w:r w:rsidR="0071024A">
        <w:rPr>
          <w:rFonts w:ascii="Century Gothic" w:hAnsi="Century Gothic" w:cs="Arial"/>
          <w:sz w:val="22"/>
          <w:szCs w:val="22"/>
        </w:rPr>
        <w:t>a inclusão de quinquênio aos seguintes servidores e respectivas data</w:t>
      </w:r>
      <w:r w:rsidR="00742FCB">
        <w:rPr>
          <w:rFonts w:ascii="Century Gothic" w:hAnsi="Century Gothic" w:cs="Arial"/>
          <w:sz w:val="22"/>
          <w:szCs w:val="22"/>
        </w:rPr>
        <w:t>s</w:t>
      </w:r>
      <w:r w:rsidR="0071024A">
        <w:rPr>
          <w:rFonts w:ascii="Century Gothic" w:hAnsi="Century Gothic" w:cs="Arial"/>
          <w:sz w:val="22"/>
          <w:szCs w:val="22"/>
        </w:rPr>
        <w:t xml:space="preserve"> e porcentagens:</w:t>
      </w:r>
    </w:p>
    <w:tbl>
      <w:tblPr>
        <w:tblW w:w="10155" w:type="dxa"/>
        <w:tblInd w:w="-8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5"/>
        <w:gridCol w:w="3340"/>
        <w:gridCol w:w="2920"/>
        <w:gridCol w:w="1400"/>
        <w:gridCol w:w="1840"/>
      </w:tblGrid>
      <w:tr w:rsidR="006131B3" w:rsidRPr="006131B3" w14:paraId="1E5C2B56" w14:textId="77777777" w:rsidTr="006131B3">
        <w:trPr>
          <w:trHeight w:val="33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5BC63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MAT.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8CF5F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NOME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84C33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019EB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A PARTIR DE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F1A9A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PORCENTAGEM</w:t>
            </w:r>
          </w:p>
        </w:tc>
      </w:tr>
      <w:tr w:rsidR="006131B3" w:rsidRPr="006131B3" w14:paraId="4E7571DE" w14:textId="77777777" w:rsidTr="00E31E06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74E38" w14:textId="61FACD0C" w:rsidR="006131B3" w:rsidRPr="006131B3" w:rsidRDefault="00274A61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3756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0A6BA" w14:textId="36112DEC" w:rsidR="006131B3" w:rsidRPr="006131B3" w:rsidRDefault="00274A61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Silvana da Silva Santos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910C6" w14:textId="39814920" w:rsidR="006131B3" w:rsidRPr="006131B3" w:rsidRDefault="00274A61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Agente Operacional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568A7" w14:textId="759418F9" w:rsidR="006131B3" w:rsidRPr="006131B3" w:rsidRDefault="00274A61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19/07/2022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C97B8" w14:textId="0660FCE3" w:rsidR="006131B3" w:rsidRPr="006131B3" w:rsidRDefault="00274A61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10</w:t>
            </w:r>
            <w:r w:rsidR="00D04789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%</w:t>
            </w:r>
          </w:p>
        </w:tc>
      </w:tr>
    </w:tbl>
    <w:p w14:paraId="18F828D6" w14:textId="77777777" w:rsidR="00DD3B06" w:rsidRDefault="00DD3B06" w:rsidP="00845B5A">
      <w:pPr>
        <w:spacing w:after="120" w:line="360" w:lineRule="auto"/>
        <w:ind w:right="84"/>
        <w:jc w:val="both"/>
        <w:rPr>
          <w:rFonts w:ascii="Century Gothic" w:hAnsi="Century Gothic" w:cs="Arial"/>
          <w:b/>
          <w:sz w:val="22"/>
          <w:szCs w:val="22"/>
        </w:rPr>
      </w:pPr>
    </w:p>
    <w:p w14:paraId="244131FE" w14:textId="4E5E2B50" w:rsidR="00190811" w:rsidRPr="00D04789" w:rsidRDefault="00190811" w:rsidP="00D04789">
      <w:pPr>
        <w:spacing w:after="120" w:line="360" w:lineRule="auto"/>
        <w:ind w:right="84" w:firstLine="1701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274A61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</w:t>
      </w:r>
      <w:r>
        <w:rPr>
          <w:rFonts w:ascii="Century Gothic" w:hAnsi="Century Gothic" w:cs="Arial"/>
          <w:sz w:val="22"/>
          <w:szCs w:val="22"/>
        </w:rPr>
        <w:t xml:space="preserve"> - Esta Portaria entra em vigor na data de sua publicação</w:t>
      </w:r>
      <w:r w:rsidR="00020C5F">
        <w:rPr>
          <w:rFonts w:ascii="Century Gothic" w:hAnsi="Century Gothic" w:cs="Arial"/>
          <w:sz w:val="22"/>
          <w:szCs w:val="22"/>
        </w:rPr>
        <w:t>, retroagindo seus efeitos às datas acima relacionadas</w:t>
      </w:r>
      <w:r w:rsidR="00274A61">
        <w:rPr>
          <w:rFonts w:ascii="Century Gothic" w:hAnsi="Century Gothic" w:cs="Arial"/>
          <w:sz w:val="22"/>
          <w:szCs w:val="22"/>
        </w:rPr>
        <w:t>.</w:t>
      </w:r>
    </w:p>
    <w:p w14:paraId="31837266" w14:textId="7DE49CE0" w:rsidR="00190811" w:rsidRDefault="00190811" w:rsidP="00845B5A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653ECA">
        <w:rPr>
          <w:rFonts w:ascii="Century Gothic" w:hAnsi="Century Gothic" w:cs="Arial"/>
          <w:sz w:val="22"/>
          <w:szCs w:val="22"/>
        </w:rPr>
        <w:t>30 de agosto</w:t>
      </w:r>
      <w:r w:rsidR="00B32B91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1AC88ACC" w14:textId="77777777" w:rsidR="00190811" w:rsidRDefault="00190811" w:rsidP="00845B5A">
      <w:pPr>
        <w:tabs>
          <w:tab w:val="left" w:pos="1701"/>
        </w:tabs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A81827D" w14:textId="77777777" w:rsidR="00190811" w:rsidRDefault="00190811" w:rsidP="0019081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577A8BC" w14:textId="77777777" w:rsidR="00190811" w:rsidRDefault="00190811" w:rsidP="00190811">
      <w:pPr>
        <w:spacing w:after="36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3F4E4FD6" w14:textId="62F0C082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49162A45" w14:textId="77777777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7C47EA52" w14:textId="77777777" w:rsidR="00190811" w:rsidRDefault="00190811" w:rsidP="00190811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DF53FA0" w14:textId="77777777" w:rsidR="00190811" w:rsidRDefault="0019081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7496D66E" w14:textId="6590E7C4" w:rsidR="00190811" w:rsidRDefault="00274A6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274A61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22B90CE3" w14:textId="00DF4525" w:rsidR="00191BA5" w:rsidRPr="00020C5F" w:rsidRDefault="00274A61" w:rsidP="00020C5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190811">
        <w:rPr>
          <w:rFonts w:ascii="Century Gothic" w:hAnsi="Century Gothic" w:cs="Arial"/>
          <w:sz w:val="22"/>
          <w:szCs w:val="22"/>
        </w:rPr>
        <w:t xml:space="preserve"> Administrativo</w:t>
      </w:r>
    </w:p>
    <w:sectPr w:rsidR="00191BA5" w:rsidRPr="00020C5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6CBA779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274A61">
      <w:rPr>
        <w:rFonts w:ascii="Century Gothic" w:hAnsi="Century Gothic" w:cs="Arial"/>
        <w:b/>
        <w:sz w:val="22"/>
        <w:szCs w:val="22"/>
        <w:u w:val="single"/>
      </w:rPr>
      <w:t>740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274A61">
      <w:rPr>
        <w:rFonts w:ascii="Century Gothic" w:hAnsi="Century Gothic" w:cs="Arial"/>
        <w:b/>
        <w:sz w:val="22"/>
        <w:szCs w:val="22"/>
        <w:u w:val="single"/>
      </w:rPr>
      <w:t>30 DE AGOSTO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8191885">
    <w:abstractNumId w:val="9"/>
  </w:num>
  <w:num w:numId="2" w16cid:durableId="225148767">
    <w:abstractNumId w:val="7"/>
  </w:num>
  <w:num w:numId="3" w16cid:durableId="1747457792">
    <w:abstractNumId w:val="6"/>
  </w:num>
  <w:num w:numId="4" w16cid:durableId="140970033">
    <w:abstractNumId w:val="5"/>
  </w:num>
  <w:num w:numId="5" w16cid:durableId="1355956238">
    <w:abstractNumId w:val="4"/>
  </w:num>
  <w:num w:numId="6" w16cid:durableId="2134977759">
    <w:abstractNumId w:val="8"/>
  </w:num>
  <w:num w:numId="7" w16cid:durableId="1191141811">
    <w:abstractNumId w:val="3"/>
  </w:num>
  <w:num w:numId="8" w16cid:durableId="1556625718">
    <w:abstractNumId w:val="2"/>
  </w:num>
  <w:num w:numId="9" w16cid:durableId="540829671">
    <w:abstractNumId w:val="1"/>
  </w:num>
  <w:num w:numId="10" w16cid:durableId="515729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0C5F"/>
    <w:rsid w:val="0006655D"/>
    <w:rsid w:val="00066E19"/>
    <w:rsid w:val="000B13FF"/>
    <w:rsid w:val="000B4BF8"/>
    <w:rsid w:val="000C355F"/>
    <w:rsid w:val="000E6482"/>
    <w:rsid w:val="000F2898"/>
    <w:rsid w:val="000F75E5"/>
    <w:rsid w:val="00114B45"/>
    <w:rsid w:val="00115663"/>
    <w:rsid w:val="00115D26"/>
    <w:rsid w:val="0011600D"/>
    <w:rsid w:val="0013037E"/>
    <w:rsid w:val="001658FF"/>
    <w:rsid w:val="001673B3"/>
    <w:rsid w:val="001832AC"/>
    <w:rsid w:val="00190811"/>
    <w:rsid w:val="00191BA5"/>
    <w:rsid w:val="00197757"/>
    <w:rsid w:val="00213EAB"/>
    <w:rsid w:val="00215D1D"/>
    <w:rsid w:val="00266D5B"/>
    <w:rsid w:val="00274A61"/>
    <w:rsid w:val="002812CE"/>
    <w:rsid w:val="00284AAA"/>
    <w:rsid w:val="002B750D"/>
    <w:rsid w:val="002C02CD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85E22"/>
    <w:rsid w:val="004C2387"/>
    <w:rsid w:val="004C595E"/>
    <w:rsid w:val="004E0D69"/>
    <w:rsid w:val="00535A9A"/>
    <w:rsid w:val="00576382"/>
    <w:rsid w:val="0057758B"/>
    <w:rsid w:val="005C4EBD"/>
    <w:rsid w:val="005F1D84"/>
    <w:rsid w:val="005F1F82"/>
    <w:rsid w:val="00601977"/>
    <w:rsid w:val="006131B3"/>
    <w:rsid w:val="00620729"/>
    <w:rsid w:val="00620AF2"/>
    <w:rsid w:val="00653ECA"/>
    <w:rsid w:val="006700EA"/>
    <w:rsid w:val="00673242"/>
    <w:rsid w:val="00691768"/>
    <w:rsid w:val="006A2EE8"/>
    <w:rsid w:val="006B01ED"/>
    <w:rsid w:val="006B646E"/>
    <w:rsid w:val="006F0367"/>
    <w:rsid w:val="0071024A"/>
    <w:rsid w:val="00727D20"/>
    <w:rsid w:val="00742FCB"/>
    <w:rsid w:val="00783C39"/>
    <w:rsid w:val="00786657"/>
    <w:rsid w:val="007C4A68"/>
    <w:rsid w:val="007E0D6E"/>
    <w:rsid w:val="007E3A99"/>
    <w:rsid w:val="00845B5A"/>
    <w:rsid w:val="00845E61"/>
    <w:rsid w:val="008658F6"/>
    <w:rsid w:val="008945AC"/>
    <w:rsid w:val="009439AA"/>
    <w:rsid w:val="009F3AA6"/>
    <w:rsid w:val="00A07AE1"/>
    <w:rsid w:val="00A45E55"/>
    <w:rsid w:val="00A93DFF"/>
    <w:rsid w:val="00AB7928"/>
    <w:rsid w:val="00AE0F50"/>
    <w:rsid w:val="00AF6E02"/>
    <w:rsid w:val="00B22EC4"/>
    <w:rsid w:val="00B32B91"/>
    <w:rsid w:val="00B40C33"/>
    <w:rsid w:val="00B54EAE"/>
    <w:rsid w:val="00B552FE"/>
    <w:rsid w:val="00B63B69"/>
    <w:rsid w:val="00B742A5"/>
    <w:rsid w:val="00B80B10"/>
    <w:rsid w:val="00B959EB"/>
    <w:rsid w:val="00BA5A05"/>
    <w:rsid w:val="00BC06ED"/>
    <w:rsid w:val="00C02432"/>
    <w:rsid w:val="00C55654"/>
    <w:rsid w:val="00C67FDC"/>
    <w:rsid w:val="00C704C2"/>
    <w:rsid w:val="00C91A18"/>
    <w:rsid w:val="00C91FAD"/>
    <w:rsid w:val="00CE2CAB"/>
    <w:rsid w:val="00D04789"/>
    <w:rsid w:val="00D62BD1"/>
    <w:rsid w:val="00D904CD"/>
    <w:rsid w:val="00DC68FA"/>
    <w:rsid w:val="00DD3B06"/>
    <w:rsid w:val="00DE0017"/>
    <w:rsid w:val="00DE3AA3"/>
    <w:rsid w:val="00DE3E34"/>
    <w:rsid w:val="00E041D6"/>
    <w:rsid w:val="00E07369"/>
    <w:rsid w:val="00E31E06"/>
    <w:rsid w:val="00E32718"/>
    <w:rsid w:val="00E548DF"/>
    <w:rsid w:val="00E71405"/>
    <w:rsid w:val="00E802A8"/>
    <w:rsid w:val="00E945F0"/>
    <w:rsid w:val="00EC6DCF"/>
    <w:rsid w:val="00EE270A"/>
    <w:rsid w:val="00F040B0"/>
    <w:rsid w:val="00F34771"/>
    <w:rsid w:val="00F83039"/>
    <w:rsid w:val="00F87567"/>
    <w:rsid w:val="00FA5F92"/>
    <w:rsid w:val="00FC7391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5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141</Words>
  <Characters>753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2022-08-30T16:34:00Z</dcterms:created>
  <dcterms:modified xsi:type="dcterms:W3CDTF">2022-08-30T16:40:00Z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