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5CEE3990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C97711">
        <w:rPr>
          <w:rFonts w:ascii="Century Gothic" w:hAnsi="Century Gothic"/>
          <w:sz w:val="22"/>
          <w:szCs w:val="22"/>
        </w:rPr>
        <w:t>Técnico em Informática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C3579DC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6819F12F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3345F9">
        <w:rPr>
          <w:rFonts w:ascii="Century Gothic" w:hAnsi="Century Gothic" w:cs="Arial"/>
          <w:sz w:val="22"/>
          <w:szCs w:val="22"/>
        </w:rPr>
        <w:t>Jonathan Verdeli Costa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3345F9">
        <w:rPr>
          <w:rFonts w:ascii="Century Gothic" w:hAnsi="Century Gothic" w:cs="Arial"/>
          <w:sz w:val="22"/>
          <w:szCs w:val="22"/>
        </w:rPr>
        <w:t>43.500.443</w:t>
      </w:r>
      <w:r w:rsidR="00BD23CA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3345F9">
        <w:rPr>
          <w:rFonts w:ascii="Century Gothic" w:hAnsi="Century Gothic" w:cs="Arial"/>
          <w:sz w:val="22"/>
          <w:szCs w:val="22"/>
        </w:rPr>
        <w:t>123.845.254-0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3345F9">
        <w:rPr>
          <w:rFonts w:ascii="Century Gothic" w:hAnsi="Century Gothic" w:cs="Arial"/>
          <w:sz w:val="22"/>
          <w:szCs w:val="22"/>
        </w:rPr>
        <w:t>5</w:t>
      </w:r>
      <w:r w:rsidR="00817505"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C97711">
        <w:rPr>
          <w:rFonts w:ascii="Century Gothic" w:hAnsi="Century Gothic" w:cs="Arial"/>
          <w:sz w:val="22"/>
          <w:szCs w:val="22"/>
        </w:rPr>
        <w:t>Técnico em Informática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219F97AA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472B08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23C32443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BD23CA">
        <w:rPr>
          <w:rFonts w:ascii="Century Gothic" w:hAnsi="Century Gothic" w:cs="Arial"/>
          <w:sz w:val="22"/>
          <w:szCs w:val="22"/>
        </w:rPr>
        <w:t xml:space="preserve">12 de </w:t>
      </w:r>
      <w:r w:rsidR="003345F9">
        <w:rPr>
          <w:rFonts w:ascii="Century Gothic" w:hAnsi="Century Gothic" w:cs="Arial"/>
          <w:sz w:val="22"/>
          <w:szCs w:val="22"/>
        </w:rPr>
        <w:t>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56C97AB4" w:rsidR="005C2D39" w:rsidRDefault="00A6323F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A6323F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455EE730" w:rsidR="005C2D39" w:rsidRDefault="00A6323F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57C573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27D6D">
      <w:rPr>
        <w:rFonts w:ascii="Century Gothic" w:hAnsi="Century Gothic" w:cs="Arial"/>
        <w:b/>
        <w:sz w:val="22"/>
        <w:szCs w:val="22"/>
        <w:u w:val="single"/>
      </w:rPr>
      <w:t>7</w:t>
    </w:r>
    <w:r w:rsidR="003345F9">
      <w:rPr>
        <w:rFonts w:ascii="Century Gothic" w:hAnsi="Century Gothic" w:cs="Arial"/>
        <w:b/>
        <w:sz w:val="22"/>
        <w:szCs w:val="22"/>
        <w:u w:val="single"/>
      </w:rPr>
      <w:t>73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3CA">
      <w:rPr>
        <w:rFonts w:ascii="Century Gothic" w:hAnsi="Century Gothic" w:cs="Arial"/>
        <w:b/>
        <w:sz w:val="22"/>
        <w:szCs w:val="22"/>
        <w:u w:val="single"/>
      </w:rPr>
      <w:t xml:space="preserve">12 DE </w:t>
    </w:r>
    <w:r w:rsidR="003345F9">
      <w:rPr>
        <w:rFonts w:ascii="Century Gothic" w:hAnsi="Century Gothic" w:cs="Arial"/>
        <w:b/>
        <w:sz w:val="22"/>
        <w:szCs w:val="22"/>
        <w:u w:val="single"/>
      </w:rPr>
      <w:t>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6E9"/>
    <w:rsid w:val="00051C18"/>
    <w:rsid w:val="00066E19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345F9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27D6D"/>
    <w:rsid w:val="00741E5D"/>
    <w:rsid w:val="00783C39"/>
    <w:rsid w:val="00786657"/>
    <w:rsid w:val="007C4A68"/>
    <w:rsid w:val="007E0D6E"/>
    <w:rsid w:val="007E3A99"/>
    <w:rsid w:val="00817505"/>
    <w:rsid w:val="008658F6"/>
    <w:rsid w:val="008945AC"/>
    <w:rsid w:val="009439AA"/>
    <w:rsid w:val="00974652"/>
    <w:rsid w:val="00993D02"/>
    <w:rsid w:val="00A07AE1"/>
    <w:rsid w:val="00A45E55"/>
    <w:rsid w:val="00A6323F"/>
    <w:rsid w:val="00AF6E02"/>
    <w:rsid w:val="00B165FE"/>
    <w:rsid w:val="00B22EC4"/>
    <w:rsid w:val="00B247A3"/>
    <w:rsid w:val="00B443FD"/>
    <w:rsid w:val="00B45916"/>
    <w:rsid w:val="00B54EAE"/>
    <w:rsid w:val="00B552FE"/>
    <w:rsid w:val="00B63B69"/>
    <w:rsid w:val="00BA5A05"/>
    <w:rsid w:val="00BB3621"/>
    <w:rsid w:val="00BC06ED"/>
    <w:rsid w:val="00BD23CA"/>
    <w:rsid w:val="00C12FC4"/>
    <w:rsid w:val="00C55654"/>
    <w:rsid w:val="00C704C2"/>
    <w:rsid w:val="00C91A18"/>
    <w:rsid w:val="00C97711"/>
    <w:rsid w:val="00CE2CAB"/>
    <w:rsid w:val="00D904CD"/>
    <w:rsid w:val="00DC68FA"/>
    <w:rsid w:val="00DE3E34"/>
    <w:rsid w:val="00E041D6"/>
    <w:rsid w:val="00E32718"/>
    <w:rsid w:val="00E71405"/>
    <w:rsid w:val="00E802A8"/>
    <w:rsid w:val="00E8130C"/>
    <w:rsid w:val="00E945F0"/>
    <w:rsid w:val="00EC6DCF"/>
    <w:rsid w:val="00EE270A"/>
    <w:rsid w:val="00F003E9"/>
    <w:rsid w:val="00F31227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186</Words>
  <Characters>905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2022-09-12T11:18:00Z</dcterms:created>
  <dcterms:modified xsi:type="dcterms:W3CDTF">2022-09-12T11:19:00Z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