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3F61CCFA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ED2D18">
        <w:rPr>
          <w:rFonts w:ascii="Century Gothic" w:hAnsi="Century Gothic"/>
          <w:sz w:val="22"/>
          <w:szCs w:val="22"/>
        </w:rPr>
        <w:t>Enfermeiro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057C80A9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96064F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64091868" w:rsidR="00F632D6" w:rsidRDefault="00F632D6" w:rsidP="00896DF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F90508">
        <w:rPr>
          <w:rFonts w:ascii="Century Gothic" w:hAnsi="Century Gothic" w:cs="Arial"/>
          <w:sz w:val="22"/>
          <w:szCs w:val="22"/>
        </w:rPr>
        <w:t>a partir desta data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F90508">
        <w:rPr>
          <w:rFonts w:ascii="Century Gothic" w:hAnsi="Century Gothic" w:cs="Arial"/>
          <w:sz w:val="22"/>
          <w:szCs w:val="22"/>
        </w:rPr>
        <w:t>Kátia Cristina Galvão Tuan de Menezes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F90508" w:rsidRPr="00F90508">
        <w:rPr>
          <w:rFonts w:ascii="Century Gothic" w:hAnsi="Century Gothic" w:cs="Arial"/>
          <w:sz w:val="22"/>
          <w:szCs w:val="22"/>
        </w:rPr>
        <w:t>44.321.175-9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F90508">
        <w:rPr>
          <w:rFonts w:ascii="Century Gothic" w:hAnsi="Century Gothic" w:cs="Arial"/>
          <w:sz w:val="22"/>
          <w:szCs w:val="22"/>
        </w:rPr>
        <w:t>Enfermeiro</w:t>
      </w:r>
      <w:r w:rsidR="00112504">
        <w:rPr>
          <w:rFonts w:ascii="Century Gothic" w:hAnsi="Century Gothic" w:cs="Arial"/>
          <w:sz w:val="22"/>
          <w:szCs w:val="22"/>
        </w:rPr>
        <w:t>, nomead</w:t>
      </w:r>
      <w:r w:rsidR="0064226C">
        <w:rPr>
          <w:rFonts w:ascii="Century Gothic" w:hAnsi="Century Gothic" w:cs="Arial"/>
          <w:sz w:val="22"/>
          <w:szCs w:val="22"/>
        </w:rPr>
        <w:t>a</w:t>
      </w:r>
      <w:r w:rsidR="00F04640">
        <w:rPr>
          <w:rFonts w:ascii="Century Gothic" w:hAnsi="Century Gothic" w:cs="Arial"/>
          <w:sz w:val="22"/>
          <w:szCs w:val="22"/>
        </w:rPr>
        <w:t xml:space="preserve"> </w:t>
      </w:r>
      <w:r w:rsidR="00112504">
        <w:rPr>
          <w:rFonts w:ascii="Century Gothic" w:hAnsi="Century Gothic" w:cs="Arial"/>
          <w:sz w:val="22"/>
          <w:szCs w:val="22"/>
        </w:rPr>
        <w:t xml:space="preserve">pela Portaria nº </w:t>
      </w:r>
      <w:r w:rsidR="00F90508">
        <w:rPr>
          <w:rFonts w:ascii="Century Gothic" w:hAnsi="Century Gothic" w:cs="Arial"/>
          <w:sz w:val="22"/>
          <w:szCs w:val="22"/>
        </w:rPr>
        <w:t>7.890/2008</w:t>
      </w:r>
      <w:r w:rsidR="00112504">
        <w:rPr>
          <w:rFonts w:ascii="Century Gothic" w:hAnsi="Century Gothic" w:cs="Arial"/>
          <w:sz w:val="22"/>
          <w:szCs w:val="22"/>
        </w:rPr>
        <w:t>.</w:t>
      </w:r>
    </w:p>
    <w:p w14:paraId="7574F3DC" w14:textId="04A4FC25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F90508">
        <w:rPr>
          <w:rFonts w:ascii="Century Gothic" w:hAnsi="Century Gothic" w:cs="Arial"/>
          <w:sz w:val="22"/>
          <w:szCs w:val="22"/>
        </w:rPr>
        <w:t>.</w:t>
      </w:r>
    </w:p>
    <w:p w14:paraId="0CDCD27D" w14:textId="1AE8A114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4226C">
        <w:rPr>
          <w:rFonts w:ascii="Century Gothic" w:hAnsi="Century Gothic" w:cs="Arial"/>
          <w:sz w:val="22"/>
          <w:szCs w:val="22"/>
        </w:rPr>
        <w:t>2</w:t>
      </w:r>
      <w:r w:rsidR="00F90508">
        <w:rPr>
          <w:rFonts w:ascii="Century Gothic" w:hAnsi="Century Gothic" w:cs="Arial"/>
          <w:sz w:val="22"/>
          <w:szCs w:val="22"/>
        </w:rPr>
        <w:t>1</w:t>
      </w:r>
      <w:r w:rsidR="0064226C">
        <w:rPr>
          <w:rFonts w:ascii="Century Gothic" w:hAnsi="Century Gothic" w:cs="Arial"/>
          <w:sz w:val="22"/>
          <w:szCs w:val="22"/>
        </w:rPr>
        <w:t xml:space="preserve"> </w:t>
      </w:r>
      <w:r w:rsidR="00F04640">
        <w:rPr>
          <w:rFonts w:ascii="Century Gothic" w:hAnsi="Century Gothic" w:cs="Arial"/>
          <w:sz w:val="22"/>
          <w:szCs w:val="22"/>
        </w:rPr>
        <w:t>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3BA7C2F0" w:rsidR="005C2D39" w:rsidRDefault="00F04640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0464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089D9DB0" w:rsidR="005C2D39" w:rsidRDefault="00F04640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59AEB3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90508">
      <w:rPr>
        <w:rFonts w:ascii="Century Gothic" w:hAnsi="Century Gothic" w:cs="Arial"/>
        <w:b/>
        <w:sz w:val="22"/>
        <w:szCs w:val="22"/>
        <w:u w:val="single"/>
      </w:rPr>
      <w:t>806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4226C">
      <w:rPr>
        <w:rFonts w:ascii="Century Gothic" w:hAnsi="Century Gothic" w:cs="Arial"/>
        <w:b/>
        <w:sz w:val="22"/>
        <w:szCs w:val="22"/>
        <w:u w:val="single"/>
      </w:rPr>
      <w:t>2</w:t>
    </w:r>
    <w:r w:rsidR="00F90508">
      <w:rPr>
        <w:rFonts w:ascii="Century Gothic" w:hAnsi="Century Gothic" w:cs="Arial"/>
        <w:b/>
        <w:sz w:val="22"/>
        <w:szCs w:val="22"/>
        <w:u w:val="single"/>
      </w:rPr>
      <w:t>1</w:t>
    </w:r>
    <w:r w:rsidR="00F04640">
      <w:rPr>
        <w:rFonts w:ascii="Century Gothic" w:hAnsi="Century Gothic" w:cs="Arial"/>
        <w:b/>
        <w:sz w:val="22"/>
        <w:szCs w:val="22"/>
        <w:u w:val="single"/>
      </w:rPr>
      <w:t xml:space="preserve"> DE SETEMBRO </w:t>
    </w:r>
    <w:r w:rsidR="00C91A18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3613E"/>
    <w:rsid w:val="00047FB6"/>
    <w:rsid w:val="00066E19"/>
    <w:rsid w:val="000B4BF8"/>
    <w:rsid w:val="000B7152"/>
    <w:rsid w:val="000E11D0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499"/>
    <w:rsid w:val="003F0821"/>
    <w:rsid w:val="003F7C02"/>
    <w:rsid w:val="004036FA"/>
    <w:rsid w:val="00413B1A"/>
    <w:rsid w:val="00462B54"/>
    <w:rsid w:val="00472FB7"/>
    <w:rsid w:val="004A17D8"/>
    <w:rsid w:val="004A4856"/>
    <w:rsid w:val="004C54CE"/>
    <w:rsid w:val="004C595E"/>
    <w:rsid w:val="004E29D0"/>
    <w:rsid w:val="0052412D"/>
    <w:rsid w:val="00535A9A"/>
    <w:rsid w:val="00576382"/>
    <w:rsid w:val="005A1D30"/>
    <w:rsid w:val="005C2D39"/>
    <w:rsid w:val="005F1D84"/>
    <w:rsid w:val="005F1F82"/>
    <w:rsid w:val="00601926"/>
    <w:rsid w:val="00601977"/>
    <w:rsid w:val="00603E24"/>
    <w:rsid w:val="00620729"/>
    <w:rsid w:val="00620AF2"/>
    <w:rsid w:val="0064226C"/>
    <w:rsid w:val="006700EA"/>
    <w:rsid w:val="00673242"/>
    <w:rsid w:val="00691768"/>
    <w:rsid w:val="006B01ED"/>
    <w:rsid w:val="006B646E"/>
    <w:rsid w:val="006F0367"/>
    <w:rsid w:val="00783C39"/>
    <w:rsid w:val="00786657"/>
    <w:rsid w:val="00794755"/>
    <w:rsid w:val="007C4A68"/>
    <w:rsid w:val="007E0D6E"/>
    <w:rsid w:val="007E3A99"/>
    <w:rsid w:val="008658F6"/>
    <w:rsid w:val="008945AC"/>
    <w:rsid w:val="00896DF6"/>
    <w:rsid w:val="008B0149"/>
    <w:rsid w:val="008E52C1"/>
    <w:rsid w:val="009439AA"/>
    <w:rsid w:val="009449F5"/>
    <w:rsid w:val="0096064F"/>
    <w:rsid w:val="00977FDA"/>
    <w:rsid w:val="00993CD2"/>
    <w:rsid w:val="00A07AE1"/>
    <w:rsid w:val="00A45E55"/>
    <w:rsid w:val="00A5105B"/>
    <w:rsid w:val="00A51AFA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2BDA"/>
    <w:rsid w:val="00C55654"/>
    <w:rsid w:val="00C704C2"/>
    <w:rsid w:val="00C91A18"/>
    <w:rsid w:val="00CA61FD"/>
    <w:rsid w:val="00CE2CAB"/>
    <w:rsid w:val="00D904CD"/>
    <w:rsid w:val="00DC0850"/>
    <w:rsid w:val="00DC68FA"/>
    <w:rsid w:val="00DE3E34"/>
    <w:rsid w:val="00E041D6"/>
    <w:rsid w:val="00E32718"/>
    <w:rsid w:val="00E71405"/>
    <w:rsid w:val="00E802A8"/>
    <w:rsid w:val="00E945F0"/>
    <w:rsid w:val="00EC6DCF"/>
    <w:rsid w:val="00ED2D18"/>
    <w:rsid w:val="00EE270A"/>
    <w:rsid w:val="00F04640"/>
    <w:rsid w:val="00F632D6"/>
    <w:rsid w:val="00F81E1A"/>
    <w:rsid w:val="00F83039"/>
    <w:rsid w:val="00F87567"/>
    <w:rsid w:val="00F90508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111</Words>
  <Characters>595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2022-09-22T10:36:00Z</cp:lastPrinted>
  <dcterms:created xsi:type="dcterms:W3CDTF">2022-09-22T10:35:00Z</dcterms:created>
  <dcterms:modified xsi:type="dcterms:W3CDTF">2022-09-22T10:40:00Z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