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0FC335C2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2F949010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6CDC0D1F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FB2D28">
        <w:rPr>
          <w:rFonts w:ascii="Century Gothic" w:hAnsi="Century Gothic" w:cs="Arial"/>
          <w:sz w:val="22"/>
          <w:szCs w:val="22"/>
        </w:rPr>
        <w:t>Helcio Antonio Anacleto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4949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FB2D28">
        <w:rPr>
          <w:rFonts w:ascii="Century Gothic" w:hAnsi="Century Gothic" w:cs="Arial"/>
          <w:sz w:val="22"/>
          <w:szCs w:val="22"/>
        </w:rPr>
        <w:t>3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949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Edital de Convocação n.º </w:t>
      </w:r>
      <w:r w:rsidR="005B65A0">
        <w:rPr>
          <w:rFonts w:ascii="Century Gothic" w:hAnsi="Century Gothic" w:cs="Arial"/>
          <w:sz w:val="22"/>
          <w:szCs w:val="22"/>
        </w:rPr>
        <w:t>1</w:t>
      </w:r>
      <w:r w:rsidR="009E77F6">
        <w:rPr>
          <w:rFonts w:ascii="Century Gothic" w:hAnsi="Century Gothic" w:cs="Arial"/>
          <w:sz w:val="22"/>
          <w:szCs w:val="22"/>
        </w:rPr>
        <w:t>1</w:t>
      </w:r>
      <w:r w:rsidR="0049491A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9491A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49491A">
        <w:rPr>
          <w:rFonts w:ascii="Century Gothic" w:hAnsi="Century Gothic" w:cs="Arial"/>
          <w:sz w:val="22"/>
          <w:szCs w:val="22"/>
        </w:rPr>
        <w:t>Coveiro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5B65A0">
        <w:rPr>
          <w:rFonts w:ascii="Century Gothic" w:hAnsi="Century Gothic" w:cs="Arial"/>
          <w:sz w:val="22"/>
          <w:szCs w:val="22"/>
        </w:rPr>
        <w:t>75</w:t>
      </w:r>
      <w:r w:rsidR="00FB2D28">
        <w:rPr>
          <w:rFonts w:ascii="Century Gothic" w:hAnsi="Century Gothic" w:cs="Arial"/>
          <w:sz w:val="22"/>
          <w:szCs w:val="22"/>
        </w:rPr>
        <w:t>4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9A2766">
        <w:rPr>
          <w:rFonts w:ascii="Century Gothic" w:hAnsi="Century Gothic" w:cs="Arial"/>
          <w:sz w:val="22"/>
          <w:szCs w:val="22"/>
        </w:rPr>
        <w:t>0</w:t>
      </w:r>
      <w:r w:rsidR="009E77F6">
        <w:rPr>
          <w:rFonts w:ascii="Century Gothic" w:hAnsi="Century Gothic" w:cs="Arial"/>
          <w:sz w:val="22"/>
          <w:szCs w:val="22"/>
        </w:rPr>
        <w:t>1</w:t>
      </w:r>
      <w:r w:rsidR="009A2766">
        <w:rPr>
          <w:rFonts w:ascii="Century Gothic" w:hAnsi="Century Gothic" w:cs="Arial"/>
          <w:sz w:val="22"/>
          <w:szCs w:val="22"/>
        </w:rPr>
        <w:t xml:space="preserve"> de setembro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4E6B96A1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E77F6">
        <w:rPr>
          <w:rFonts w:ascii="Century Gothic" w:hAnsi="Century Gothic" w:cs="Arial"/>
          <w:sz w:val="22"/>
          <w:szCs w:val="22"/>
        </w:rPr>
        <w:t>03 de outubro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B616ECE" w:rsidR="001724AF" w:rsidRDefault="00873EEA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73EE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7919DC6C" w14:textId="55741B2B" w:rsidR="001724AF" w:rsidRPr="00CE6B3B" w:rsidRDefault="00873EEA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724A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AE194A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B65A0">
      <w:rPr>
        <w:rFonts w:ascii="Century Gothic" w:hAnsi="Century Gothic" w:cs="Arial"/>
        <w:b/>
        <w:sz w:val="22"/>
        <w:szCs w:val="22"/>
        <w:u w:val="single"/>
      </w:rPr>
      <w:t>8</w:t>
    </w:r>
    <w:r w:rsidR="009E77F6">
      <w:rPr>
        <w:rFonts w:ascii="Century Gothic" w:hAnsi="Century Gothic" w:cs="Arial"/>
        <w:b/>
        <w:sz w:val="22"/>
        <w:szCs w:val="22"/>
        <w:u w:val="single"/>
      </w:rPr>
      <w:t>3</w:t>
    </w:r>
    <w:r w:rsidR="00FB2D28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E77F6">
      <w:rPr>
        <w:rFonts w:ascii="Century Gothic" w:hAnsi="Century Gothic" w:cs="Arial"/>
        <w:b/>
        <w:sz w:val="22"/>
        <w:szCs w:val="22"/>
        <w:u w:val="single"/>
      </w:rPr>
      <w:t>03 DE OUTUBRO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9491A"/>
    <w:rsid w:val="004C595E"/>
    <w:rsid w:val="00535A9A"/>
    <w:rsid w:val="00576382"/>
    <w:rsid w:val="005B65A0"/>
    <w:rsid w:val="005F1D84"/>
    <w:rsid w:val="005F1F82"/>
    <w:rsid w:val="00601977"/>
    <w:rsid w:val="00620729"/>
    <w:rsid w:val="00620AF2"/>
    <w:rsid w:val="006322FD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032"/>
    <w:rsid w:val="008658F6"/>
    <w:rsid w:val="00873EEA"/>
    <w:rsid w:val="008945AC"/>
    <w:rsid w:val="008E18A5"/>
    <w:rsid w:val="0093562F"/>
    <w:rsid w:val="009439AA"/>
    <w:rsid w:val="00976945"/>
    <w:rsid w:val="009A2766"/>
    <w:rsid w:val="009E77F6"/>
    <w:rsid w:val="00A45E55"/>
    <w:rsid w:val="00A7038F"/>
    <w:rsid w:val="00AC4853"/>
    <w:rsid w:val="00AD3495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75190"/>
    <w:rsid w:val="00CE2CAB"/>
    <w:rsid w:val="00D44516"/>
    <w:rsid w:val="00D751D8"/>
    <w:rsid w:val="00D904CD"/>
    <w:rsid w:val="00DC68FA"/>
    <w:rsid w:val="00DE3E34"/>
    <w:rsid w:val="00E041D6"/>
    <w:rsid w:val="00E24722"/>
    <w:rsid w:val="00E32718"/>
    <w:rsid w:val="00E54A08"/>
    <w:rsid w:val="00E71405"/>
    <w:rsid w:val="00E71823"/>
    <w:rsid w:val="00E802A8"/>
    <w:rsid w:val="00E945F0"/>
    <w:rsid w:val="00EE270A"/>
    <w:rsid w:val="00F83039"/>
    <w:rsid w:val="00F87567"/>
    <w:rsid w:val="00FA5F92"/>
    <w:rsid w:val="00FA6086"/>
    <w:rsid w:val="00FB2D28"/>
    <w:rsid w:val="00FD2F7E"/>
    <w:rsid w:val="00FD7B50"/>
    <w:rsid w:val="00FE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2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121</Words>
  <Characters>631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2022-10-03T14:05:00Z</cp:lastPrinted>
  <dcterms:created xsi:type="dcterms:W3CDTF">2022-10-03T14:06:00Z</dcterms:created>
  <dcterms:modified xsi:type="dcterms:W3CDTF">2022-10-03T14:07:00Z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