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0FD26D21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D81D1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04415D">
        <w:rPr>
          <w:rFonts w:ascii="Century Gothic" w:hAnsi="Century Gothic" w:cs="Arial"/>
          <w:sz w:val="22"/>
          <w:szCs w:val="22"/>
        </w:rPr>
        <w:t>Isabel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04415D">
        <w:rPr>
          <w:rFonts w:ascii="Century Gothic" w:hAnsi="Century Gothic" w:cs="Arial"/>
          <w:sz w:val="22"/>
          <w:szCs w:val="22"/>
        </w:rPr>
        <w:t>45.838.621-2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04415D">
        <w:rPr>
          <w:rFonts w:ascii="Century Gothic" w:hAnsi="Century Gothic" w:cs="Arial"/>
          <w:sz w:val="22"/>
          <w:szCs w:val="22"/>
        </w:rPr>
        <w:t>3653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81D18">
        <w:rPr>
          <w:rFonts w:ascii="Century Gothic" w:hAnsi="Century Gothic" w:cs="Arial"/>
          <w:sz w:val="22"/>
          <w:szCs w:val="22"/>
        </w:rPr>
        <w:t xml:space="preserve">Auxiliar de </w:t>
      </w:r>
      <w:r w:rsidR="0004415D">
        <w:rPr>
          <w:rFonts w:ascii="Century Gothic" w:hAnsi="Century Gothic" w:cs="Arial"/>
          <w:sz w:val="22"/>
          <w:szCs w:val="22"/>
        </w:rPr>
        <w:t>Desenvolvimento Infantil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04415D">
        <w:rPr>
          <w:rFonts w:ascii="Century Gothic" w:hAnsi="Century Gothic" w:cs="Arial"/>
          <w:sz w:val="22"/>
          <w:szCs w:val="22"/>
        </w:rPr>
        <w:t>05/03</w:t>
      </w:r>
      <w:r w:rsidR="00D81D18">
        <w:rPr>
          <w:rFonts w:ascii="Century Gothic" w:hAnsi="Century Gothic" w:cs="Arial"/>
          <w:sz w:val="22"/>
          <w:szCs w:val="22"/>
        </w:rPr>
        <w:t>/2012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04415D">
        <w:rPr>
          <w:rFonts w:ascii="Century Gothic" w:hAnsi="Century Gothic" w:cs="Arial"/>
          <w:sz w:val="22"/>
          <w:szCs w:val="22"/>
        </w:rPr>
        <w:t>04/03</w:t>
      </w:r>
      <w:r w:rsidR="00D81D18">
        <w:rPr>
          <w:rFonts w:ascii="Century Gothic" w:hAnsi="Century Gothic" w:cs="Arial"/>
          <w:sz w:val="22"/>
          <w:szCs w:val="22"/>
        </w:rPr>
        <w:t>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0BD30003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076CB5">
        <w:rPr>
          <w:rFonts w:ascii="Century Gothic" w:hAnsi="Century Gothic" w:cs="Arial"/>
          <w:sz w:val="22"/>
          <w:szCs w:val="22"/>
        </w:rPr>
        <w:t xml:space="preserve">A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076CB5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D81D18">
        <w:rPr>
          <w:rFonts w:ascii="Century Gothic" w:hAnsi="Century Gothic" w:cs="Arial"/>
          <w:sz w:val="22"/>
          <w:szCs w:val="22"/>
        </w:rPr>
        <w:t>15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D81D1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04415D">
        <w:rPr>
          <w:rFonts w:ascii="Century Gothic" w:hAnsi="Century Gothic" w:cs="Arial"/>
          <w:sz w:val="22"/>
          <w:szCs w:val="22"/>
        </w:rPr>
        <w:t>segundo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74E47B91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D81D18">
        <w:rPr>
          <w:rFonts w:ascii="Century Gothic" w:hAnsi="Century Gothic" w:cs="Arial"/>
          <w:sz w:val="22"/>
          <w:szCs w:val="22"/>
        </w:rPr>
        <w:t>1</w:t>
      </w:r>
      <w:r w:rsidR="0004415D">
        <w:rPr>
          <w:rFonts w:ascii="Century Gothic" w:hAnsi="Century Gothic" w:cs="Arial"/>
          <w:sz w:val="22"/>
          <w:szCs w:val="22"/>
        </w:rPr>
        <w:t>7</w:t>
      </w:r>
      <w:r w:rsidR="009B4F6B">
        <w:rPr>
          <w:rFonts w:ascii="Century Gothic" w:hAnsi="Century Gothic" w:cs="Arial"/>
          <w:sz w:val="22"/>
          <w:szCs w:val="22"/>
        </w:rPr>
        <w:t xml:space="preserve">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0C3C2F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4F6B">
      <w:rPr>
        <w:rFonts w:ascii="Century Gothic" w:hAnsi="Century Gothic" w:cs="Arial"/>
        <w:b/>
        <w:sz w:val="22"/>
        <w:szCs w:val="22"/>
        <w:u w:val="single"/>
      </w:rPr>
      <w:t>8</w:t>
    </w:r>
    <w:r w:rsidR="0004415D">
      <w:rPr>
        <w:rFonts w:ascii="Century Gothic" w:hAnsi="Century Gothic" w:cs="Arial"/>
        <w:b/>
        <w:sz w:val="22"/>
        <w:szCs w:val="22"/>
        <w:u w:val="single"/>
      </w:rPr>
      <w:t>72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81D18">
      <w:rPr>
        <w:rFonts w:ascii="Century Gothic" w:hAnsi="Century Gothic" w:cs="Arial"/>
        <w:b/>
        <w:sz w:val="22"/>
        <w:szCs w:val="22"/>
        <w:u w:val="single"/>
      </w:rPr>
      <w:t>1</w:t>
    </w:r>
    <w:r w:rsidR="0004415D">
      <w:rPr>
        <w:rFonts w:ascii="Century Gothic" w:hAnsi="Century Gothic" w:cs="Arial"/>
        <w:b/>
        <w:sz w:val="22"/>
        <w:szCs w:val="22"/>
        <w:u w:val="single"/>
      </w:rPr>
      <w:t>7</w:t>
    </w:r>
    <w:r w:rsidR="009B4F6B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4415D"/>
    <w:rsid w:val="00066E19"/>
    <w:rsid w:val="00076CB5"/>
    <w:rsid w:val="000924D3"/>
    <w:rsid w:val="000B4BF8"/>
    <w:rsid w:val="000F2898"/>
    <w:rsid w:val="000F75E5"/>
    <w:rsid w:val="00114B45"/>
    <w:rsid w:val="00115663"/>
    <w:rsid w:val="0013037E"/>
    <w:rsid w:val="00130FF4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B4F6B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81D18"/>
    <w:rsid w:val="00D904CD"/>
    <w:rsid w:val="00D918EE"/>
    <w:rsid w:val="00DC68FA"/>
    <w:rsid w:val="00DE3E34"/>
    <w:rsid w:val="00E041D6"/>
    <w:rsid w:val="00E24405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2022-10-17T10:34:00Z</dcterms:created>
  <dcterms:modified xsi:type="dcterms:W3CDTF">2022-10-17T10:35:00Z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