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33DCBE5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67C73">
        <w:rPr>
          <w:rFonts w:ascii="Century Gothic" w:hAnsi="Century Gothic"/>
          <w:sz w:val="22"/>
          <w:szCs w:val="22"/>
        </w:rPr>
        <w:t>Coveiro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56B18F2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DB0E34">
        <w:rPr>
          <w:rFonts w:ascii="Century Gothic" w:hAnsi="Century Gothic" w:cs="Arial"/>
          <w:sz w:val="22"/>
          <w:szCs w:val="22"/>
        </w:rPr>
        <w:t>Rafael Sanches Ferreira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DB0E34">
        <w:rPr>
          <w:rFonts w:ascii="Century Gothic" w:hAnsi="Century Gothic" w:cs="Arial"/>
          <w:color w:val="000000" w:themeColor="text1"/>
          <w:sz w:val="22"/>
          <w:szCs w:val="22"/>
        </w:rPr>
        <w:t>41.500.286-2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DB0E34">
        <w:rPr>
          <w:rFonts w:ascii="Century Gothic" w:hAnsi="Century Gothic" w:cs="Arial"/>
          <w:color w:val="000000" w:themeColor="text1"/>
          <w:sz w:val="22"/>
          <w:szCs w:val="22"/>
        </w:rPr>
        <w:t>420.826.608-26</w:t>
      </w:r>
      <w:r>
        <w:rPr>
          <w:rFonts w:ascii="Century Gothic" w:hAnsi="Century Gothic" w:cs="Arial"/>
          <w:sz w:val="22"/>
          <w:szCs w:val="22"/>
        </w:rPr>
        <w:t>, aprovad</w:t>
      </w:r>
      <w:r w:rsidR="00867C7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B0E34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867C73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867C73">
        <w:rPr>
          <w:rFonts w:ascii="Century Gothic" w:hAnsi="Century Gothic" w:cs="Arial"/>
          <w:color w:val="000000" w:themeColor="text1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476B1E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7ABD1DD8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12DE4">
        <w:rPr>
          <w:rFonts w:ascii="Century Gothic" w:hAnsi="Century Gothic" w:cs="Arial"/>
          <w:sz w:val="22"/>
          <w:szCs w:val="22"/>
        </w:rPr>
        <w:t>0</w:t>
      </w:r>
      <w:r w:rsidR="00960381">
        <w:rPr>
          <w:rFonts w:ascii="Century Gothic" w:hAnsi="Century Gothic" w:cs="Arial"/>
          <w:sz w:val="22"/>
          <w:szCs w:val="22"/>
        </w:rPr>
        <w:t>7</w:t>
      </w:r>
      <w:r w:rsidR="00212DE4">
        <w:rPr>
          <w:rFonts w:ascii="Century Gothic" w:hAnsi="Century Gothic" w:cs="Arial"/>
          <w:sz w:val="22"/>
          <w:szCs w:val="22"/>
        </w:rPr>
        <w:t xml:space="preserve"> de </w:t>
      </w:r>
      <w:r w:rsidR="00DB0E34">
        <w:rPr>
          <w:rFonts w:ascii="Century Gothic" w:hAnsi="Century Gothic" w:cs="Arial"/>
          <w:sz w:val="22"/>
          <w:szCs w:val="22"/>
        </w:rPr>
        <w:t>novembro</w:t>
      </w:r>
      <w:r w:rsidR="00F94CD2">
        <w:rPr>
          <w:rFonts w:ascii="Century Gothic" w:hAnsi="Century Gothic" w:cs="Arial"/>
          <w:sz w:val="22"/>
          <w:szCs w:val="22"/>
        </w:rPr>
        <w:t xml:space="preserve">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470FDAA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B0E34">
      <w:rPr>
        <w:rFonts w:ascii="Century Gothic" w:hAnsi="Century Gothic" w:cs="Arial"/>
        <w:b/>
        <w:sz w:val="22"/>
        <w:szCs w:val="22"/>
        <w:u w:val="single"/>
      </w:rPr>
      <w:t>905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12DE4">
      <w:rPr>
        <w:rFonts w:ascii="Century Gothic" w:hAnsi="Century Gothic" w:cs="Arial"/>
        <w:b/>
        <w:sz w:val="22"/>
        <w:szCs w:val="22"/>
        <w:u w:val="single"/>
      </w:rPr>
      <w:t>0</w:t>
    </w:r>
    <w:r w:rsidR="00960381">
      <w:rPr>
        <w:rFonts w:ascii="Century Gothic" w:hAnsi="Century Gothic" w:cs="Arial"/>
        <w:b/>
        <w:sz w:val="22"/>
        <w:szCs w:val="22"/>
        <w:u w:val="single"/>
      </w:rPr>
      <w:t>7</w:t>
    </w:r>
    <w:r w:rsidR="00212DE4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DB0E34">
      <w:rPr>
        <w:rFonts w:ascii="Century Gothic" w:hAnsi="Century Gothic" w:cs="Arial"/>
        <w:b/>
        <w:sz w:val="22"/>
        <w:szCs w:val="22"/>
        <w:u w:val="single"/>
      </w:rPr>
      <w:t>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A690E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2DE4"/>
    <w:rsid w:val="00213EAB"/>
    <w:rsid w:val="00215D1D"/>
    <w:rsid w:val="0026203C"/>
    <w:rsid w:val="00265B8D"/>
    <w:rsid w:val="002812CE"/>
    <w:rsid w:val="00284AAA"/>
    <w:rsid w:val="00284AC5"/>
    <w:rsid w:val="002C3D4F"/>
    <w:rsid w:val="002D7F70"/>
    <w:rsid w:val="002E071E"/>
    <w:rsid w:val="002E1A5A"/>
    <w:rsid w:val="002E409F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D1D46"/>
    <w:rsid w:val="004E29D0"/>
    <w:rsid w:val="0052412D"/>
    <w:rsid w:val="00535A9A"/>
    <w:rsid w:val="00576382"/>
    <w:rsid w:val="00585B59"/>
    <w:rsid w:val="00596E11"/>
    <w:rsid w:val="005C2D39"/>
    <w:rsid w:val="005C413B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67C73"/>
    <w:rsid w:val="008945AC"/>
    <w:rsid w:val="008D686A"/>
    <w:rsid w:val="00904D6B"/>
    <w:rsid w:val="009439AA"/>
    <w:rsid w:val="00960381"/>
    <w:rsid w:val="0096064F"/>
    <w:rsid w:val="00963B5B"/>
    <w:rsid w:val="009B1C37"/>
    <w:rsid w:val="00A07AE1"/>
    <w:rsid w:val="00A12C46"/>
    <w:rsid w:val="00A16726"/>
    <w:rsid w:val="00A2061D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41A57"/>
    <w:rsid w:val="00D52805"/>
    <w:rsid w:val="00D714F9"/>
    <w:rsid w:val="00D81941"/>
    <w:rsid w:val="00D904CD"/>
    <w:rsid w:val="00DB0E34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94CD2"/>
    <w:rsid w:val="00FA5F92"/>
    <w:rsid w:val="00FC2993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175</Words>
  <Characters>860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2022-10-03T14:17:00Z</cp:lastPrinted>
  <dcterms:created xsi:type="dcterms:W3CDTF">2022-11-07T14:04:00Z</dcterms:created>
  <dcterms:modified xsi:type="dcterms:W3CDTF">2022-11-07T14:05:00Z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