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68A3D" w14:textId="3206599F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</w:t>
      </w:r>
      <w:r w:rsidR="00673D84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a dirigir veículos da Prefeitura.</w:t>
      </w:r>
    </w:p>
    <w:p w14:paraId="1661FF2F" w14:textId="4AAB8BC2" w:rsidR="003A4B7B" w:rsidRDefault="00DF2E29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3A4B7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 xml:space="preserve">em Exercício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3A4B7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29C1771D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</w:t>
      </w:r>
      <w:r w:rsidR="0048265A">
        <w:rPr>
          <w:rFonts w:ascii="Century Gothic" w:hAnsi="Century Gothic" w:cs="Arial"/>
          <w:sz w:val="22"/>
          <w:szCs w:val="22"/>
        </w:rPr>
        <w:t>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DF2E29">
        <w:rPr>
          <w:rFonts w:ascii="Century Gothic" w:hAnsi="Century Gothic" w:cs="Arial"/>
          <w:sz w:val="22"/>
          <w:szCs w:val="22"/>
        </w:rPr>
        <w:t>Ana Elisa Vieira Santos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CA528A" w:rsidRPr="00CA528A">
        <w:rPr>
          <w:rFonts w:ascii="Century Gothic" w:hAnsi="Century Gothic" w:cs="Arial"/>
          <w:sz w:val="22"/>
          <w:szCs w:val="22"/>
        </w:rPr>
        <w:t>13.318.707-6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CA528A">
        <w:rPr>
          <w:rFonts w:ascii="Century Gothic" w:hAnsi="Century Gothic" w:cs="Arial"/>
          <w:sz w:val="22"/>
          <w:szCs w:val="22"/>
        </w:rPr>
        <w:t>3551</w:t>
      </w:r>
      <w:r>
        <w:rPr>
          <w:rFonts w:ascii="Century Gothic" w:hAnsi="Century Gothic" w:cs="Arial"/>
          <w:sz w:val="22"/>
          <w:szCs w:val="22"/>
        </w:rPr>
        <w:t>, portador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da Carteira Nacional de Habilitação n°. </w:t>
      </w:r>
      <w:r w:rsidR="00CA528A">
        <w:rPr>
          <w:rFonts w:ascii="Century Gothic" w:hAnsi="Century Gothic" w:cs="Arial"/>
          <w:sz w:val="22"/>
          <w:szCs w:val="22"/>
        </w:rPr>
        <w:t>03419036034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296CA1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2AFC89D0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DE3984">
        <w:rPr>
          <w:rFonts w:ascii="Century Gothic" w:hAnsi="Century Gothic" w:cs="Arial"/>
          <w:sz w:val="22"/>
          <w:szCs w:val="22"/>
        </w:rPr>
        <w:t>.</w:t>
      </w:r>
    </w:p>
    <w:p w14:paraId="0A1FF315" w14:textId="774418F9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CA528A">
        <w:rPr>
          <w:rFonts w:ascii="Century Gothic" w:hAnsi="Century Gothic" w:cs="Arial"/>
          <w:sz w:val="22"/>
          <w:szCs w:val="22"/>
        </w:rPr>
        <w:t>23 de novembro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23931F2A" w:rsidR="003A4B7B" w:rsidRPr="00BA540B" w:rsidRDefault="00BA540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64F81C72" w14:textId="6D0C7BC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BA540B">
        <w:rPr>
          <w:rFonts w:ascii="Century Gothic" w:hAnsi="Century Gothic" w:cs="Arial"/>
          <w:sz w:val="22"/>
          <w:szCs w:val="22"/>
        </w:rPr>
        <w:t>em Exercício</w:t>
      </w:r>
      <w:bookmarkStart w:id="0" w:name="_GoBack"/>
      <w:bookmarkEnd w:id="0"/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63A27ED7" w:rsidR="003A4B7B" w:rsidRDefault="00147E80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2A76AF8" w14:textId="68168779" w:rsidR="003A4B7B" w:rsidRDefault="00147E80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3A4B7B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86E430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2E29">
      <w:rPr>
        <w:rFonts w:ascii="Century Gothic" w:hAnsi="Century Gothic" w:cs="Arial"/>
        <w:b/>
        <w:sz w:val="22"/>
        <w:szCs w:val="22"/>
        <w:u w:val="single"/>
      </w:rPr>
      <w:t>936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F2E29">
      <w:rPr>
        <w:rFonts w:ascii="Century Gothic" w:hAnsi="Century Gothic" w:cs="Arial"/>
        <w:b/>
        <w:sz w:val="22"/>
        <w:szCs w:val="22"/>
        <w:u w:val="single"/>
      </w:rPr>
      <w:t>23 DE NOVEMBRO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96629"/>
    <w:rsid w:val="000B4BF8"/>
    <w:rsid w:val="000E3540"/>
    <w:rsid w:val="000F2898"/>
    <w:rsid w:val="000F75E5"/>
    <w:rsid w:val="0011077A"/>
    <w:rsid w:val="00114B45"/>
    <w:rsid w:val="00115663"/>
    <w:rsid w:val="0013037E"/>
    <w:rsid w:val="00147E80"/>
    <w:rsid w:val="00155BCD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96CA1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265A"/>
    <w:rsid w:val="00486E6F"/>
    <w:rsid w:val="004C595E"/>
    <w:rsid w:val="004E1875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73D84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A21D5"/>
    <w:rsid w:val="007C4A68"/>
    <w:rsid w:val="007D3805"/>
    <w:rsid w:val="007E0D6E"/>
    <w:rsid w:val="007E3A99"/>
    <w:rsid w:val="008658F6"/>
    <w:rsid w:val="008945AC"/>
    <w:rsid w:val="008E18A5"/>
    <w:rsid w:val="009439AA"/>
    <w:rsid w:val="0099445C"/>
    <w:rsid w:val="009B4F0E"/>
    <w:rsid w:val="00A45E55"/>
    <w:rsid w:val="00AF6E02"/>
    <w:rsid w:val="00B21AC0"/>
    <w:rsid w:val="00B22EC4"/>
    <w:rsid w:val="00B442FC"/>
    <w:rsid w:val="00B54EAE"/>
    <w:rsid w:val="00B552FE"/>
    <w:rsid w:val="00B62C0B"/>
    <w:rsid w:val="00B63B69"/>
    <w:rsid w:val="00BA540B"/>
    <w:rsid w:val="00BA5A05"/>
    <w:rsid w:val="00BC06ED"/>
    <w:rsid w:val="00BD2681"/>
    <w:rsid w:val="00C55654"/>
    <w:rsid w:val="00C704C2"/>
    <w:rsid w:val="00C90D65"/>
    <w:rsid w:val="00CA528A"/>
    <w:rsid w:val="00CE2CAB"/>
    <w:rsid w:val="00D52883"/>
    <w:rsid w:val="00D76D46"/>
    <w:rsid w:val="00D8326E"/>
    <w:rsid w:val="00D904CD"/>
    <w:rsid w:val="00DB30A5"/>
    <w:rsid w:val="00DC68FA"/>
    <w:rsid w:val="00DE3984"/>
    <w:rsid w:val="00DE3E34"/>
    <w:rsid w:val="00DF2E29"/>
    <w:rsid w:val="00E041D6"/>
    <w:rsid w:val="00E24722"/>
    <w:rsid w:val="00E32718"/>
    <w:rsid w:val="00E71405"/>
    <w:rsid w:val="00E802A8"/>
    <w:rsid w:val="00E945F0"/>
    <w:rsid w:val="00EE270A"/>
    <w:rsid w:val="00F83039"/>
    <w:rsid w:val="00F87071"/>
    <w:rsid w:val="00F87567"/>
    <w:rsid w:val="00F943CB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ABB49-D95E-4374-932D-E832A9F3C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118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5</cp:revision>
  <cp:lastPrinted>2021-12-14T14:37:00Z</cp:lastPrinted>
  <dcterms:created xsi:type="dcterms:W3CDTF">2022-11-23T14:20:00Z</dcterms:created>
  <dcterms:modified xsi:type="dcterms:W3CDTF">2022-11-23T14:23:00Z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