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368A3D" w14:textId="77777777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servidor a dirigir veículos da Prefeitura.</w:t>
      </w:r>
    </w:p>
    <w:p w14:paraId="1661FF2F" w14:textId="1D25FDF3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486E6F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48876A51" w14:textId="77777777" w:rsidR="003A4B7B" w:rsidRDefault="003A4B7B" w:rsidP="003A4B7B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E0680C4" w14:textId="5A652603" w:rsidR="003A4B7B" w:rsidRDefault="003A4B7B" w:rsidP="003A4B7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a partir </w:t>
      </w:r>
      <w:r w:rsidR="00486E6F">
        <w:rPr>
          <w:rFonts w:ascii="Century Gothic" w:hAnsi="Century Gothic" w:cs="Arial"/>
          <w:sz w:val="22"/>
          <w:szCs w:val="22"/>
        </w:rPr>
        <w:t>de</w:t>
      </w:r>
      <w:r w:rsidR="00484169">
        <w:rPr>
          <w:rFonts w:ascii="Century Gothic" w:hAnsi="Century Gothic" w:cs="Arial"/>
          <w:sz w:val="22"/>
          <w:szCs w:val="22"/>
        </w:rPr>
        <w:t>sta data,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486E6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servidor </w:t>
      </w:r>
      <w:r w:rsidR="00486E6F">
        <w:rPr>
          <w:rFonts w:ascii="Century Gothic" w:hAnsi="Century Gothic" w:cs="Arial"/>
          <w:sz w:val="22"/>
          <w:szCs w:val="22"/>
        </w:rPr>
        <w:t>Josué Márcio de Azevedo</w:t>
      </w:r>
      <w:r>
        <w:rPr>
          <w:rFonts w:ascii="Century Gothic" w:hAnsi="Century Gothic" w:cs="Arial"/>
          <w:sz w:val="22"/>
          <w:szCs w:val="22"/>
        </w:rPr>
        <w:t xml:space="preserve">, RG </w:t>
      </w:r>
      <w:r w:rsidR="00486E6F">
        <w:rPr>
          <w:rFonts w:ascii="Century Gothic" w:hAnsi="Century Gothic" w:cs="Arial"/>
          <w:sz w:val="22"/>
          <w:szCs w:val="22"/>
        </w:rPr>
        <w:t>37.954.659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486E6F">
        <w:rPr>
          <w:rFonts w:ascii="Century Gothic" w:hAnsi="Century Gothic" w:cs="Arial"/>
          <w:sz w:val="22"/>
          <w:szCs w:val="22"/>
        </w:rPr>
        <w:t>4743</w:t>
      </w:r>
      <w:r>
        <w:rPr>
          <w:rFonts w:ascii="Century Gothic" w:hAnsi="Century Gothic" w:cs="Arial"/>
          <w:sz w:val="22"/>
          <w:szCs w:val="22"/>
        </w:rPr>
        <w:t>, portad</w:t>
      </w:r>
      <w:bookmarkStart w:id="0" w:name="_GoBack"/>
      <w:bookmarkEnd w:id="0"/>
      <w:r>
        <w:rPr>
          <w:rFonts w:ascii="Century Gothic" w:hAnsi="Century Gothic" w:cs="Arial"/>
          <w:sz w:val="22"/>
          <w:szCs w:val="22"/>
        </w:rPr>
        <w:t xml:space="preserve">or da Carteira Nacional de Habilitação n°. </w:t>
      </w:r>
      <w:r w:rsidR="00486E6F">
        <w:rPr>
          <w:rFonts w:ascii="Century Gothic" w:hAnsi="Century Gothic" w:cs="Arial"/>
          <w:sz w:val="22"/>
          <w:szCs w:val="22"/>
        </w:rPr>
        <w:t>04582403927</w:t>
      </w:r>
      <w:r>
        <w:rPr>
          <w:rFonts w:ascii="Century Gothic" w:hAnsi="Century Gothic" w:cs="Arial"/>
          <w:sz w:val="22"/>
          <w:szCs w:val="22"/>
        </w:rPr>
        <w:t xml:space="preserve">, categoria </w:t>
      </w:r>
      <w:r w:rsidR="00486E6F">
        <w:rPr>
          <w:rFonts w:ascii="Century Gothic" w:hAnsi="Century Gothic" w:cs="Arial"/>
          <w:sz w:val="22"/>
          <w:szCs w:val="22"/>
        </w:rPr>
        <w:t xml:space="preserve">AD </w:t>
      </w:r>
      <w:r>
        <w:rPr>
          <w:rFonts w:ascii="Century Gothic" w:hAnsi="Century Gothic" w:cs="Arial"/>
          <w:sz w:val="22"/>
          <w:szCs w:val="22"/>
        </w:rPr>
        <w:t>a dirigir veículos da frota municipal, segundo sua categoria de habilitação.</w:t>
      </w:r>
    </w:p>
    <w:p w14:paraId="2A86A2CA" w14:textId="6883D11B" w:rsidR="003A4B7B" w:rsidRDefault="003A4B7B" w:rsidP="003A4B7B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</w:t>
      </w:r>
      <w:r w:rsidR="00484169">
        <w:rPr>
          <w:rFonts w:ascii="Century Gothic" w:hAnsi="Century Gothic" w:cs="Arial"/>
          <w:sz w:val="22"/>
          <w:szCs w:val="22"/>
        </w:rPr>
        <w:t>.</w:t>
      </w:r>
    </w:p>
    <w:p w14:paraId="0A1FF315" w14:textId="336F8E9B" w:rsidR="003A4B7B" w:rsidRDefault="003A4B7B" w:rsidP="003A4B7B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Paraibuna,</w:t>
      </w:r>
      <w:r w:rsidR="00484169">
        <w:rPr>
          <w:rFonts w:ascii="Century Gothic" w:hAnsi="Century Gothic" w:cs="Arial"/>
          <w:sz w:val="22"/>
          <w:szCs w:val="22"/>
        </w:rPr>
        <w:t xml:space="preserve"> 0</w:t>
      </w:r>
      <w:r w:rsidR="00486E6F">
        <w:rPr>
          <w:rFonts w:ascii="Century Gothic" w:hAnsi="Century Gothic" w:cs="Arial"/>
          <w:sz w:val="22"/>
          <w:szCs w:val="22"/>
        </w:rPr>
        <w:t>1 de fevereiro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06BD1BFD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FE76498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B0AF117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DCFB8FA" w14:textId="77777777" w:rsidR="003A4B7B" w:rsidRDefault="003A4B7B" w:rsidP="003A4B7B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64F81C72" w14:textId="77777777" w:rsidR="003A4B7B" w:rsidRDefault="003A4B7B" w:rsidP="003A4B7B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1D68222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EF2D263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47DFDDB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0805E8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7B71BB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6AEF7A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15F6FAC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54C078E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0CAA5E8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94B8E85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2A76AF8" w14:textId="77777777" w:rsidR="003A4B7B" w:rsidRDefault="003A4B7B" w:rsidP="003A4B7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3A4B7B" w:rsidRDefault="00191BA5" w:rsidP="003A4B7B">
      <w:pPr>
        <w:rPr>
          <w:rFonts w:eastAsiaTheme="minorEastAsia"/>
        </w:rPr>
      </w:pPr>
    </w:p>
    <w:sectPr w:rsidR="00191BA5" w:rsidRPr="003A4B7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83067D8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50A7D1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90585">
      <w:rPr>
        <w:rFonts w:ascii="Century Gothic" w:hAnsi="Century Gothic" w:cs="Arial"/>
        <w:b/>
        <w:sz w:val="22"/>
        <w:szCs w:val="22"/>
        <w:u w:val="single"/>
      </w:rPr>
      <w:t>4</w:t>
    </w:r>
    <w:r w:rsidR="00484169">
      <w:rPr>
        <w:rFonts w:ascii="Century Gothic" w:hAnsi="Century Gothic" w:cs="Arial"/>
        <w:b/>
        <w:sz w:val="22"/>
        <w:szCs w:val="22"/>
        <w:u w:val="single"/>
      </w:rPr>
      <w:t>08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84169">
      <w:rPr>
        <w:rFonts w:ascii="Century Gothic" w:hAnsi="Century Gothic" w:cs="Arial"/>
        <w:b/>
        <w:sz w:val="22"/>
        <w:szCs w:val="22"/>
        <w:u w:val="single"/>
      </w:rPr>
      <w:t>0</w:t>
    </w:r>
    <w:r w:rsidR="00161535">
      <w:rPr>
        <w:rFonts w:ascii="Century Gothic" w:hAnsi="Century Gothic" w:cs="Arial"/>
        <w:b/>
        <w:sz w:val="22"/>
        <w:szCs w:val="22"/>
        <w:u w:val="single"/>
      </w:rPr>
      <w:t>1</w:t>
    </w:r>
    <w:r w:rsidR="00690585">
      <w:rPr>
        <w:rFonts w:ascii="Century Gothic" w:hAnsi="Century Gothic" w:cs="Arial"/>
        <w:b/>
        <w:sz w:val="22"/>
        <w:szCs w:val="22"/>
        <w:u w:val="single"/>
      </w:rPr>
      <w:t xml:space="preserve"> DE FEVEREIRO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077A"/>
    <w:rsid w:val="00114B45"/>
    <w:rsid w:val="00115663"/>
    <w:rsid w:val="0013037E"/>
    <w:rsid w:val="00161535"/>
    <w:rsid w:val="00191BA5"/>
    <w:rsid w:val="001C0DFE"/>
    <w:rsid w:val="00213EAB"/>
    <w:rsid w:val="00215D1D"/>
    <w:rsid w:val="0023495D"/>
    <w:rsid w:val="00237806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A4B7B"/>
    <w:rsid w:val="003A7191"/>
    <w:rsid w:val="003D2C53"/>
    <w:rsid w:val="003F0821"/>
    <w:rsid w:val="003F7C02"/>
    <w:rsid w:val="004036FA"/>
    <w:rsid w:val="00413B1A"/>
    <w:rsid w:val="00462B54"/>
    <w:rsid w:val="00484169"/>
    <w:rsid w:val="00486E6F"/>
    <w:rsid w:val="004C595E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90585"/>
    <w:rsid w:val="00691768"/>
    <w:rsid w:val="006B01ED"/>
    <w:rsid w:val="006B646E"/>
    <w:rsid w:val="006C57E6"/>
    <w:rsid w:val="006F0367"/>
    <w:rsid w:val="00725307"/>
    <w:rsid w:val="00775E1A"/>
    <w:rsid w:val="00786657"/>
    <w:rsid w:val="007C4A68"/>
    <w:rsid w:val="007D3805"/>
    <w:rsid w:val="007E0D6E"/>
    <w:rsid w:val="007E3A99"/>
    <w:rsid w:val="008658F6"/>
    <w:rsid w:val="008945AC"/>
    <w:rsid w:val="008E18A5"/>
    <w:rsid w:val="009439AA"/>
    <w:rsid w:val="00A45E55"/>
    <w:rsid w:val="00AF6E02"/>
    <w:rsid w:val="00B21AC0"/>
    <w:rsid w:val="00B22EC4"/>
    <w:rsid w:val="00B442FC"/>
    <w:rsid w:val="00B54EAE"/>
    <w:rsid w:val="00B552FE"/>
    <w:rsid w:val="00B63B69"/>
    <w:rsid w:val="00BA5A05"/>
    <w:rsid w:val="00BC06ED"/>
    <w:rsid w:val="00BD2681"/>
    <w:rsid w:val="00C156AC"/>
    <w:rsid w:val="00C55654"/>
    <w:rsid w:val="00C704C2"/>
    <w:rsid w:val="00C90D65"/>
    <w:rsid w:val="00CE2CAB"/>
    <w:rsid w:val="00D52883"/>
    <w:rsid w:val="00D8326E"/>
    <w:rsid w:val="00D904CD"/>
    <w:rsid w:val="00DB30A5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C1086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C13E5-E15C-48FF-8272-D13CD1512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110</Words>
  <Characters>645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Cleidson Correia Alves</cp:lastModifiedBy>
  <cp:revision>3</cp:revision>
  <cp:lastPrinted>2023-03-08T18:29:00Z</cp:lastPrinted>
  <dcterms:created xsi:type="dcterms:W3CDTF">2023-03-08T18:26:00Z</dcterms:created>
  <dcterms:modified xsi:type="dcterms:W3CDTF">2023-03-08T18:29:00Z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