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19D071B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AF1EF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4875D16D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5139BD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FC1B89">
        <w:rPr>
          <w:rFonts w:ascii="Century Gothic" w:hAnsi="Century Gothic" w:cs="Arial"/>
          <w:sz w:val="22"/>
          <w:szCs w:val="22"/>
        </w:rPr>
        <w:t>Maria Eugênia da Matta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5139BD">
        <w:rPr>
          <w:rFonts w:ascii="Century Gothic" w:hAnsi="Century Gothic" w:cs="Arial"/>
          <w:sz w:val="22"/>
          <w:szCs w:val="22"/>
        </w:rPr>
        <w:t>3</w:t>
      </w:r>
      <w:r w:rsidR="00FC1B89">
        <w:rPr>
          <w:rFonts w:ascii="Century Gothic" w:hAnsi="Century Gothic" w:cs="Arial"/>
          <w:sz w:val="22"/>
          <w:szCs w:val="22"/>
        </w:rPr>
        <w:t>529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FC1B89">
        <w:rPr>
          <w:rFonts w:ascii="Century Gothic" w:hAnsi="Century Gothic" w:cs="Arial"/>
          <w:sz w:val="22"/>
          <w:szCs w:val="22"/>
        </w:rPr>
        <w:t>11.408.005-7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FC1B89">
        <w:rPr>
          <w:rFonts w:ascii="Century Gothic" w:hAnsi="Century Gothic" w:cs="Arial"/>
          <w:sz w:val="22"/>
          <w:szCs w:val="22"/>
        </w:rPr>
        <w:t>013.213.848-40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FC1B89">
        <w:rPr>
          <w:rFonts w:ascii="Century Gothic" w:hAnsi="Century Gothic" w:cs="Arial"/>
          <w:sz w:val="22"/>
          <w:szCs w:val="22"/>
        </w:rPr>
        <w:t>10676950407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FC1B89">
        <w:rPr>
          <w:rFonts w:ascii="Century Gothic" w:hAnsi="Century Gothic" w:cs="Arial"/>
          <w:sz w:val="22"/>
          <w:szCs w:val="22"/>
        </w:rPr>
        <w:t>AGENTE DE APOIO ESCOLAR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FC1B89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, Nível A</w:t>
      </w:r>
      <w:r w:rsidR="005139B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DF01AF">
        <w:rPr>
          <w:rFonts w:ascii="Century Gothic" w:hAnsi="Century Gothic" w:cs="Arial"/>
          <w:sz w:val="22"/>
          <w:szCs w:val="22"/>
        </w:rPr>
        <w:t xml:space="preserve">II </w:t>
      </w:r>
      <w:r w:rsidR="005139B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0AF1F21" w14:textId="77777777" w:rsidR="00282AFF" w:rsidRDefault="00BD2681" w:rsidP="00282AF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282AFF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394A1379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5139B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5139B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A68366C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 xml:space="preserve">01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0DB18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5139BD">
      <w:rPr>
        <w:rFonts w:ascii="Century Gothic" w:hAnsi="Century Gothic" w:cs="Arial"/>
        <w:b/>
        <w:sz w:val="22"/>
        <w:szCs w:val="22"/>
        <w:u w:val="single"/>
      </w:rPr>
      <w:t>4</w:t>
    </w:r>
    <w:r w:rsidR="003B253C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2AFF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B253C"/>
    <w:rsid w:val="003F0821"/>
    <w:rsid w:val="003F7C02"/>
    <w:rsid w:val="004036FA"/>
    <w:rsid w:val="00413B1A"/>
    <w:rsid w:val="00462B54"/>
    <w:rsid w:val="004C595E"/>
    <w:rsid w:val="005139BD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A5E55"/>
    <w:rsid w:val="007C4A68"/>
    <w:rsid w:val="007E0D6E"/>
    <w:rsid w:val="007E3A99"/>
    <w:rsid w:val="008658F6"/>
    <w:rsid w:val="008945AC"/>
    <w:rsid w:val="008E18A5"/>
    <w:rsid w:val="009439AA"/>
    <w:rsid w:val="00A45E55"/>
    <w:rsid w:val="00A473AC"/>
    <w:rsid w:val="00AF1EF2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B89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3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1</Pages>
  <Words>163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2022-03-03T10:49:00Z</dcterms:created>
  <dcterms:modified xsi:type="dcterms:W3CDTF">2022-03-23T12:12:00Z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