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506248EC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029CBE27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>, Prefeito Municipal</w:t>
      </w:r>
      <w:r w:rsidR="0096529F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5B53AAF6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441F9B">
        <w:rPr>
          <w:rFonts w:ascii="Century Gothic" w:hAnsi="Century Gothic" w:cs="Arial"/>
          <w:sz w:val="22"/>
          <w:szCs w:val="22"/>
        </w:rPr>
        <w:t>Anderson Silva Oliveira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441F9B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em </w:t>
      </w:r>
      <w:r w:rsidR="00024939">
        <w:rPr>
          <w:rFonts w:ascii="Century Gothic" w:hAnsi="Century Gothic" w:cs="Arial"/>
          <w:sz w:val="22"/>
          <w:szCs w:val="22"/>
        </w:rPr>
        <w:t>6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441F9B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1C7A52">
        <w:rPr>
          <w:rFonts w:ascii="Century Gothic" w:hAnsi="Century Gothic" w:cs="Arial"/>
          <w:sz w:val="22"/>
          <w:szCs w:val="22"/>
        </w:rPr>
        <w:t>0</w:t>
      </w:r>
      <w:r w:rsidR="00441F9B">
        <w:rPr>
          <w:rFonts w:ascii="Century Gothic" w:hAnsi="Century Gothic" w:cs="Arial"/>
          <w:sz w:val="22"/>
          <w:szCs w:val="22"/>
        </w:rPr>
        <w:t>67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441F9B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441F9B">
        <w:rPr>
          <w:rFonts w:ascii="Century Gothic" w:hAnsi="Century Gothic" w:cs="Arial"/>
          <w:sz w:val="22"/>
          <w:szCs w:val="22"/>
        </w:rPr>
        <w:t>Motorista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8D5E72">
        <w:rPr>
          <w:rFonts w:ascii="Century Gothic" w:hAnsi="Century Gothic" w:cs="Arial"/>
          <w:sz w:val="22"/>
          <w:szCs w:val="22"/>
        </w:rPr>
        <w:t>5</w:t>
      </w:r>
      <w:r w:rsidR="00441F9B">
        <w:rPr>
          <w:rFonts w:ascii="Century Gothic" w:hAnsi="Century Gothic" w:cs="Arial"/>
          <w:sz w:val="22"/>
          <w:szCs w:val="22"/>
        </w:rPr>
        <w:t>3</w:t>
      </w:r>
      <w:r w:rsidR="0032382D">
        <w:rPr>
          <w:rFonts w:ascii="Century Gothic" w:hAnsi="Century Gothic" w:cs="Arial"/>
          <w:sz w:val="22"/>
          <w:szCs w:val="22"/>
        </w:rPr>
        <w:t>0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441F9B">
        <w:rPr>
          <w:rFonts w:ascii="Century Gothic" w:hAnsi="Century Gothic" w:cs="Arial"/>
          <w:sz w:val="22"/>
          <w:szCs w:val="22"/>
        </w:rPr>
        <w:t>29 de abril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1FCC0F23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024939">
        <w:rPr>
          <w:rFonts w:ascii="Century Gothic" w:hAnsi="Century Gothic" w:cs="Arial"/>
          <w:sz w:val="22"/>
          <w:szCs w:val="22"/>
        </w:rPr>
        <w:t>30</w:t>
      </w:r>
      <w:r w:rsidR="008D0BF1">
        <w:rPr>
          <w:rFonts w:ascii="Century Gothic" w:hAnsi="Century Gothic" w:cs="Arial"/>
          <w:sz w:val="22"/>
          <w:szCs w:val="22"/>
        </w:rPr>
        <w:t xml:space="preserve"> de </w:t>
      </w:r>
      <w:r w:rsidR="0032382D">
        <w:rPr>
          <w:rFonts w:ascii="Century Gothic" w:hAnsi="Century Gothic" w:cs="Arial"/>
          <w:sz w:val="22"/>
          <w:szCs w:val="22"/>
        </w:rPr>
        <w:t>maio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77777777" w:rsidR="005A6B5C" w:rsidRPr="0008027E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Celina Nunes Guimarães Pereira</w:t>
      </w:r>
    </w:p>
    <w:p w14:paraId="30168B99" w14:textId="77777777" w:rsidR="005A6B5C" w:rsidRPr="00ED56A2" w:rsidRDefault="005A6B5C" w:rsidP="005A6B5C">
      <w:pPr>
        <w:spacing w:line="360" w:lineRule="auto"/>
        <w:rPr>
          <w:rFonts w:ascii="Century Gothic" w:hAnsi="Century Gothic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66A8AF9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8D0BF1">
      <w:rPr>
        <w:rFonts w:ascii="Century Gothic" w:hAnsi="Century Gothic" w:cs="Arial"/>
        <w:b/>
        <w:sz w:val="22"/>
        <w:szCs w:val="22"/>
        <w:u w:val="single"/>
      </w:rPr>
      <w:t>5</w:t>
    </w:r>
    <w:r w:rsidR="0032382D">
      <w:rPr>
        <w:rFonts w:ascii="Century Gothic" w:hAnsi="Century Gothic" w:cs="Arial"/>
        <w:b/>
        <w:sz w:val="22"/>
        <w:szCs w:val="22"/>
        <w:u w:val="single"/>
      </w:rPr>
      <w:t>7</w:t>
    </w:r>
    <w:r w:rsidR="00441F9B">
      <w:rPr>
        <w:rFonts w:ascii="Century Gothic" w:hAnsi="Century Gothic" w:cs="Arial"/>
        <w:b/>
        <w:sz w:val="22"/>
        <w:szCs w:val="22"/>
        <w:u w:val="single"/>
      </w:rPr>
      <w:t>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41F9B">
      <w:rPr>
        <w:rFonts w:ascii="Century Gothic" w:hAnsi="Century Gothic" w:cs="Arial"/>
        <w:b/>
        <w:sz w:val="22"/>
        <w:szCs w:val="22"/>
        <w:u w:val="single"/>
      </w:rPr>
      <w:t>30</w:t>
    </w:r>
    <w:r w:rsidR="008D0BF1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32382D">
      <w:rPr>
        <w:rFonts w:ascii="Century Gothic" w:hAnsi="Century Gothic" w:cs="Arial"/>
        <w:b/>
        <w:sz w:val="22"/>
        <w:szCs w:val="22"/>
        <w:u w:val="single"/>
      </w:rPr>
      <w:t>MAIO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4939"/>
    <w:rsid w:val="00066E19"/>
    <w:rsid w:val="000B4BF8"/>
    <w:rsid w:val="000F2898"/>
    <w:rsid w:val="000F75E5"/>
    <w:rsid w:val="00114B45"/>
    <w:rsid w:val="00115663"/>
    <w:rsid w:val="0013037E"/>
    <w:rsid w:val="00191BA5"/>
    <w:rsid w:val="001C7A52"/>
    <w:rsid w:val="00213EAB"/>
    <w:rsid w:val="00215D1D"/>
    <w:rsid w:val="00251101"/>
    <w:rsid w:val="002812CE"/>
    <w:rsid w:val="00284AAA"/>
    <w:rsid w:val="002D7F70"/>
    <w:rsid w:val="002E071E"/>
    <w:rsid w:val="002E1A5A"/>
    <w:rsid w:val="00312210"/>
    <w:rsid w:val="0032382D"/>
    <w:rsid w:val="00361777"/>
    <w:rsid w:val="00361FC2"/>
    <w:rsid w:val="003632CC"/>
    <w:rsid w:val="003637CC"/>
    <w:rsid w:val="003F0821"/>
    <w:rsid w:val="003F7C02"/>
    <w:rsid w:val="004036FA"/>
    <w:rsid w:val="00413B1A"/>
    <w:rsid w:val="00441F9B"/>
    <w:rsid w:val="00462B54"/>
    <w:rsid w:val="004C595E"/>
    <w:rsid w:val="00535A9A"/>
    <w:rsid w:val="00576382"/>
    <w:rsid w:val="005A6B5C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658F6"/>
    <w:rsid w:val="008945AC"/>
    <w:rsid w:val="008D0BF1"/>
    <w:rsid w:val="008D5E72"/>
    <w:rsid w:val="008E12C0"/>
    <w:rsid w:val="009439AA"/>
    <w:rsid w:val="0096529F"/>
    <w:rsid w:val="00A45E55"/>
    <w:rsid w:val="00AB7145"/>
    <w:rsid w:val="00AF0FE5"/>
    <w:rsid w:val="00AF6E02"/>
    <w:rsid w:val="00B22EC4"/>
    <w:rsid w:val="00B54EAE"/>
    <w:rsid w:val="00B552FE"/>
    <w:rsid w:val="00B63B69"/>
    <w:rsid w:val="00B72B08"/>
    <w:rsid w:val="00B8607E"/>
    <w:rsid w:val="00B94983"/>
    <w:rsid w:val="00BA5A05"/>
    <w:rsid w:val="00BC06ED"/>
    <w:rsid w:val="00BE45E5"/>
    <w:rsid w:val="00C55654"/>
    <w:rsid w:val="00C704C2"/>
    <w:rsid w:val="00CE2CAB"/>
    <w:rsid w:val="00D020B0"/>
    <w:rsid w:val="00D904CD"/>
    <w:rsid w:val="00DC68FA"/>
    <w:rsid w:val="00DE3E34"/>
    <w:rsid w:val="00E041D6"/>
    <w:rsid w:val="00E32718"/>
    <w:rsid w:val="00E71405"/>
    <w:rsid w:val="00E802A8"/>
    <w:rsid w:val="00E945F0"/>
    <w:rsid w:val="00ED7B8A"/>
    <w:rsid w:val="00EE270A"/>
    <w:rsid w:val="00F321C8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8</TotalTime>
  <Pages>1</Pages>
  <Words>131</Words>
  <Characters>685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2022-05-30T10:45:00Z</dcterms:created>
  <dcterms:modified xsi:type="dcterms:W3CDTF">2022-05-30T10:53:00Z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