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6CC236D" w:rsidR="005C2D39" w:rsidRPr="00633379" w:rsidRDefault="004E29D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Prorroga prazo para retorno de servidora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54CC14D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4E29D0">
        <w:rPr>
          <w:rFonts w:ascii="Century Gothic" w:hAnsi="Century Gothic" w:cs="Arial"/>
          <w:sz w:val="22"/>
          <w:szCs w:val="22"/>
        </w:rPr>
        <w:t>Prorrogar o prazo de retorno ao trabalho da servidora</w:t>
      </w:r>
      <w:r w:rsidR="004E29D0" w:rsidRPr="004E29D0">
        <w:rPr>
          <w:rFonts w:ascii="Century Gothic" w:hAnsi="Century Gothic" w:cs="Arial"/>
          <w:sz w:val="22"/>
          <w:szCs w:val="22"/>
        </w:rPr>
        <w:t xml:space="preserve"> </w:t>
      </w:r>
      <w:r w:rsidR="004E29D0">
        <w:rPr>
          <w:rFonts w:ascii="Century Gothic" w:hAnsi="Century Gothic" w:cs="Arial"/>
          <w:sz w:val="22"/>
          <w:szCs w:val="22"/>
        </w:rPr>
        <w:t>Victoria Tertuliana de Araújo Bellaparte Zanato, matrícula 3787, RG 44.234.586-0, ao cargo de Engenheiro Ambiental, concedido pela Portaria nº 13.</w:t>
      </w:r>
      <w:r w:rsidR="00BF7473">
        <w:rPr>
          <w:rFonts w:ascii="Century Gothic" w:hAnsi="Century Gothic" w:cs="Arial"/>
          <w:sz w:val="22"/>
          <w:szCs w:val="22"/>
        </w:rPr>
        <w:t>5</w:t>
      </w:r>
      <w:r w:rsidR="00F063F2">
        <w:rPr>
          <w:rFonts w:ascii="Century Gothic" w:hAnsi="Century Gothic" w:cs="Arial"/>
          <w:sz w:val="22"/>
          <w:szCs w:val="22"/>
        </w:rPr>
        <w:t>55</w:t>
      </w:r>
      <w:r w:rsidR="004E29D0">
        <w:rPr>
          <w:rFonts w:ascii="Century Gothic" w:hAnsi="Century Gothic" w:cs="Arial"/>
          <w:sz w:val="22"/>
          <w:szCs w:val="22"/>
        </w:rPr>
        <w:t xml:space="preserve"> de </w:t>
      </w:r>
      <w:r w:rsidR="00F063F2">
        <w:rPr>
          <w:rFonts w:ascii="Century Gothic" w:hAnsi="Century Gothic" w:cs="Arial"/>
          <w:sz w:val="22"/>
          <w:szCs w:val="22"/>
        </w:rPr>
        <w:t>18 de maio</w:t>
      </w:r>
      <w:r w:rsidR="004E29D0">
        <w:rPr>
          <w:rFonts w:ascii="Century Gothic" w:hAnsi="Century Gothic" w:cs="Arial"/>
          <w:sz w:val="22"/>
          <w:szCs w:val="22"/>
        </w:rPr>
        <w:t xml:space="preserve"> de 2022, por mais 30 (trinta) dias.</w:t>
      </w:r>
    </w:p>
    <w:p w14:paraId="7234FA58" w14:textId="17588F44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A servidora dever</w:t>
      </w:r>
      <w:r w:rsidR="004515EF">
        <w:rPr>
          <w:rFonts w:ascii="Century Gothic" w:hAnsi="Century Gothic" w:cs="Arial"/>
          <w:sz w:val="22"/>
          <w:szCs w:val="22"/>
        </w:rPr>
        <w:t>á</w:t>
      </w:r>
      <w:r>
        <w:rPr>
          <w:rFonts w:ascii="Century Gothic" w:hAnsi="Century Gothic" w:cs="Arial"/>
          <w:sz w:val="22"/>
          <w:szCs w:val="22"/>
        </w:rPr>
        <w:t xml:space="preserve"> retornar às suas funções dentro deste prazo e, caso não seja cumprido, ocorrerá abertura de Procedimento Administrativo para exoneração por abandono de trabalho.</w:t>
      </w:r>
    </w:p>
    <w:p w14:paraId="7574F3DC" w14:textId="4307DEAD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F063F2">
        <w:rPr>
          <w:rFonts w:ascii="Century Gothic" w:hAnsi="Century Gothic" w:cs="Arial"/>
          <w:sz w:val="22"/>
          <w:szCs w:val="22"/>
        </w:rPr>
        <w:t>, retroagindo seus efeitos a 18 de junho de 2022.</w:t>
      </w:r>
    </w:p>
    <w:p w14:paraId="0CDCD27D" w14:textId="0A8B0BB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063F2">
        <w:rPr>
          <w:rFonts w:ascii="Century Gothic" w:hAnsi="Century Gothic" w:cs="Arial"/>
          <w:sz w:val="22"/>
          <w:szCs w:val="22"/>
        </w:rPr>
        <w:t>22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68329B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</w:t>
    </w:r>
    <w:r w:rsidR="004515EF">
      <w:rPr>
        <w:rFonts w:ascii="Century Gothic" w:hAnsi="Century Gothic" w:cs="Arial"/>
        <w:b/>
        <w:sz w:val="22"/>
        <w:szCs w:val="22"/>
        <w:u w:val="single"/>
      </w:rPr>
      <w:t>.</w:t>
    </w:r>
    <w:r w:rsidR="00F063F2">
      <w:rPr>
        <w:rFonts w:ascii="Century Gothic" w:hAnsi="Century Gothic" w:cs="Arial"/>
        <w:b/>
        <w:sz w:val="22"/>
        <w:szCs w:val="22"/>
        <w:u w:val="single"/>
      </w:rPr>
      <w:t>606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063F2">
      <w:rPr>
        <w:rFonts w:ascii="Century Gothic" w:hAnsi="Century Gothic" w:cs="Arial"/>
        <w:b/>
        <w:sz w:val="22"/>
        <w:szCs w:val="22"/>
        <w:u w:val="single"/>
      </w:rPr>
      <w:t>22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166306">
    <w:abstractNumId w:val="9"/>
  </w:num>
  <w:num w:numId="2" w16cid:durableId="1255284855">
    <w:abstractNumId w:val="7"/>
  </w:num>
  <w:num w:numId="3" w16cid:durableId="140537268">
    <w:abstractNumId w:val="6"/>
  </w:num>
  <w:num w:numId="4" w16cid:durableId="1724326767">
    <w:abstractNumId w:val="5"/>
  </w:num>
  <w:num w:numId="5" w16cid:durableId="260070898">
    <w:abstractNumId w:val="4"/>
  </w:num>
  <w:num w:numId="6" w16cid:durableId="1664817359">
    <w:abstractNumId w:val="8"/>
  </w:num>
  <w:num w:numId="7" w16cid:durableId="1680618548">
    <w:abstractNumId w:val="3"/>
  </w:num>
  <w:num w:numId="8" w16cid:durableId="45305285">
    <w:abstractNumId w:val="2"/>
  </w:num>
  <w:num w:numId="9" w16cid:durableId="1133909780">
    <w:abstractNumId w:val="1"/>
  </w:num>
  <w:num w:numId="10" w16cid:durableId="146854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0554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469C3"/>
    <w:rsid w:val="00361777"/>
    <w:rsid w:val="00361FC2"/>
    <w:rsid w:val="003632CC"/>
    <w:rsid w:val="003637CC"/>
    <w:rsid w:val="003F0821"/>
    <w:rsid w:val="003F7C02"/>
    <w:rsid w:val="004036FA"/>
    <w:rsid w:val="00413B1A"/>
    <w:rsid w:val="004515EF"/>
    <w:rsid w:val="00462B54"/>
    <w:rsid w:val="004A17D8"/>
    <w:rsid w:val="004C595E"/>
    <w:rsid w:val="004E29D0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BF7473"/>
    <w:rsid w:val="00C55654"/>
    <w:rsid w:val="00C704C2"/>
    <w:rsid w:val="00C91A18"/>
    <w:rsid w:val="00CE2CAB"/>
    <w:rsid w:val="00D904CD"/>
    <w:rsid w:val="00DC68FA"/>
    <w:rsid w:val="00DE3E34"/>
    <w:rsid w:val="00E041D6"/>
    <w:rsid w:val="00E213F8"/>
    <w:rsid w:val="00E32718"/>
    <w:rsid w:val="00E71405"/>
    <w:rsid w:val="00E802A8"/>
    <w:rsid w:val="00E945F0"/>
    <w:rsid w:val="00EC6DCF"/>
    <w:rsid w:val="00EE270A"/>
    <w:rsid w:val="00F063F2"/>
    <w:rsid w:val="00F31C11"/>
    <w:rsid w:val="00F83039"/>
    <w:rsid w:val="00F87567"/>
    <w:rsid w:val="00FA5F92"/>
    <w:rsid w:val="00FA7BA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151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2022-06-22T13:08:00Z</dcterms:created>
  <dcterms:modified xsi:type="dcterms:W3CDTF">2022-06-22T13:09:00Z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