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3DF5FF81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D761F6">
        <w:rPr>
          <w:rFonts w:ascii="Century Gothic" w:hAnsi="Century Gothic"/>
          <w:sz w:val="22"/>
          <w:szCs w:val="22"/>
        </w:rPr>
        <w:t>3064/2021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7A1A791B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D761F6">
        <w:rPr>
          <w:rFonts w:ascii="Century Gothic" w:hAnsi="Century Gothic" w:cs="Arial"/>
          <w:sz w:val="22"/>
          <w:szCs w:val="22"/>
        </w:rPr>
        <w:t>3064/2021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2656022C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9B7BE3">
        <w:rPr>
          <w:rFonts w:ascii="Century Gothic" w:hAnsi="Century Gothic" w:cs="Arial"/>
          <w:sz w:val="22"/>
          <w:szCs w:val="22"/>
        </w:rPr>
        <w:t>0</w:t>
      </w:r>
      <w:r w:rsidR="00D761F6">
        <w:rPr>
          <w:rFonts w:ascii="Century Gothic" w:hAnsi="Century Gothic" w:cs="Arial"/>
          <w:sz w:val="22"/>
          <w:szCs w:val="22"/>
        </w:rPr>
        <w:t>9</w:t>
      </w:r>
      <w:r w:rsidR="009B7BE3">
        <w:rPr>
          <w:rFonts w:ascii="Century Gothic" w:hAnsi="Century Gothic" w:cs="Arial"/>
          <w:sz w:val="22"/>
          <w:szCs w:val="22"/>
        </w:rPr>
        <w:t xml:space="preserve"> de agosto</w:t>
      </w:r>
      <w:r w:rsidR="00536E3D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Celina Nunes Guimarães Pereira</w:t>
      </w:r>
    </w:p>
    <w:p w14:paraId="48A49B8F" w14:textId="77777777" w:rsidR="009A45BB" w:rsidRPr="006448CA" w:rsidRDefault="009A45BB" w:rsidP="009A45BB">
      <w:pPr>
        <w:spacing w:line="360" w:lineRule="auto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EF76EC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7BE3">
      <w:rPr>
        <w:rFonts w:ascii="Century Gothic" w:hAnsi="Century Gothic" w:cs="Arial"/>
        <w:b/>
        <w:sz w:val="22"/>
        <w:szCs w:val="22"/>
        <w:u w:val="single"/>
      </w:rPr>
      <w:t>70</w:t>
    </w:r>
    <w:r w:rsidR="00D761F6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7BE3">
      <w:rPr>
        <w:rFonts w:ascii="Century Gothic" w:hAnsi="Century Gothic" w:cs="Arial"/>
        <w:b/>
        <w:sz w:val="22"/>
        <w:szCs w:val="22"/>
        <w:u w:val="single"/>
      </w:rPr>
      <w:t>0</w:t>
    </w:r>
    <w:r w:rsidR="00D761F6">
      <w:rPr>
        <w:rFonts w:ascii="Century Gothic" w:hAnsi="Century Gothic" w:cs="Arial"/>
        <w:b/>
        <w:sz w:val="22"/>
        <w:szCs w:val="22"/>
        <w:u w:val="single"/>
      </w:rPr>
      <w:t>9</w:t>
    </w:r>
    <w:r w:rsidR="009B7BE3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9A45BB"/>
    <w:rsid w:val="009B7BE3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761F6"/>
    <w:rsid w:val="00D904CD"/>
    <w:rsid w:val="00D9417C"/>
    <w:rsid w:val="00DC68FA"/>
    <w:rsid w:val="00DE0017"/>
    <w:rsid w:val="00DE3E34"/>
    <w:rsid w:val="00DF4DBA"/>
    <w:rsid w:val="00E041D6"/>
    <w:rsid w:val="00E06FF5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2C7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2022-08-09T17:37:00Z</dcterms:created>
  <dcterms:modified xsi:type="dcterms:W3CDTF">2022-08-09T17:38:00Z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