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416D2B3B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9491A">
        <w:rPr>
          <w:rFonts w:ascii="Century Gothic" w:hAnsi="Century Gothic" w:cs="Arial"/>
          <w:sz w:val="22"/>
          <w:szCs w:val="22"/>
        </w:rPr>
        <w:t>Cleber dos Santos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49491A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9E77F6">
        <w:rPr>
          <w:rFonts w:ascii="Century Gothic" w:hAnsi="Century Gothic" w:cs="Arial"/>
          <w:sz w:val="22"/>
          <w:szCs w:val="22"/>
        </w:rPr>
        <w:t>1</w:t>
      </w:r>
      <w:r w:rsidR="0049491A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9491A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5B65A0">
        <w:rPr>
          <w:rFonts w:ascii="Century Gothic" w:hAnsi="Century Gothic" w:cs="Arial"/>
          <w:sz w:val="22"/>
          <w:szCs w:val="22"/>
        </w:rPr>
        <w:t>75</w:t>
      </w:r>
      <w:r w:rsidR="00FA6086">
        <w:rPr>
          <w:rFonts w:ascii="Century Gothic" w:hAnsi="Century Gothic" w:cs="Arial"/>
          <w:sz w:val="22"/>
          <w:szCs w:val="22"/>
        </w:rPr>
        <w:t>3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9A2766">
        <w:rPr>
          <w:rFonts w:ascii="Century Gothic" w:hAnsi="Century Gothic" w:cs="Arial"/>
          <w:sz w:val="22"/>
          <w:szCs w:val="22"/>
        </w:rPr>
        <w:t>0</w:t>
      </w:r>
      <w:r w:rsidR="009E77F6">
        <w:rPr>
          <w:rFonts w:ascii="Century Gothic" w:hAnsi="Century Gothic" w:cs="Arial"/>
          <w:sz w:val="22"/>
          <w:szCs w:val="22"/>
        </w:rPr>
        <w:t>1</w:t>
      </w:r>
      <w:r w:rsidR="009A2766">
        <w:rPr>
          <w:rFonts w:ascii="Century Gothic" w:hAnsi="Century Gothic" w:cs="Arial"/>
          <w:sz w:val="22"/>
          <w:szCs w:val="22"/>
        </w:rPr>
        <w:t xml:space="preserve">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E6B96A1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03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D5061C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9E77F6">
      <w:rPr>
        <w:rFonts w:ascii="Century Gothic" w:hAnsi="Century Gothic" w:cs="Arial"/>
        <w:b/>
        <w:sz w:val="22"/>
        <w:szCs w:val="22"/>
        <w:u w:val="single"/>
      </w:rPr>
      <w:t>3</w:t>
    </w:r>
    <w:r w:rsidR="0049491A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03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A6086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50</TotalTime>
  <Pages>1</Pages>
  <Words>121</Words>
  <Characters>625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2022-10-03T13:15:00Z</cp:lastPrinted>
  <dcterms:created xsi:type="dcterms:W3CDTF">2022-10-03T13:17:00Z</dcterms:created>
  <dcterms:modified xsi:type="dcterms:W3CDTF">2022-10-03T14:05:00Z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