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63F25F3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4071C0">
        <w:rPr>
          <w:rFonts w:ascii="Century Gothic" w:hAnsi="Century Gothic"/>
          <w:sz w:val="22"/>
          <w:szCs w:val="22"/>
        </w:rPr>
        <w:t>Controlador Geral do Município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0CBACD6D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795223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4513573B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C86EAD">
        <w:rPr>
          <w:rFonts w:ascii="Century Gothic" w:hAnsi="Century Gothic" w:cs="Arial"/>
          <w:sz w:val="22"/>
          <w:szCs w:val="22"/>
        </w:rPr>
        <w:t>Bruno Amelio Tavares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C86EAD">
        <w:rPr>
          <w:rFonts w:ascii="Century Gothic" w:hAnsi="Century Gothic" w:cs="Arial"/>
          <w:sz w:val="22"/>
          <w:szCs w:val="22"/>
        </w:rPr>
        <w:t>02.548.654-1</w:t>
      </w:r>
      <w:r w:rsidR="00795223">
        <w:rPr>
          <w:rFonts w:ascii="Century Gothic" w:hAnsi="Century Gothic" w:cs="Arial"/>
          <w:sz w:val="22"/>
          <w:szCs w:val="22"/>
        </w:rPr>
        <w:t>-</w:t>
      </w:r>
      <w:r w:rsidR="00C86EAD">
        <w:rPr>
          <w:rFonts w:ascii="Century Gothic" w:hAnsi="Century Gothic" w:cs="Arial"/>
          <w:sz w:val="22"/>
          <w:szCs w:val="22"/>
        </w:rPr>
        <w:t>Detran/RJ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C50C58">
        <w:rPr>
          <w:rFonts w:ascii="Century Gothic" w:hAnsi="Century Gothic" w:cs="Arial"/>
          <w:sz w:val="22"/>
          <w:szCs w:val="22"/>
        </w:rPr>
        <w:t xml:space="preserve"> </w:t>
      </w:r>
      <w:r w:rsidR="00C86EAD">
        <w:rPr>
          <w:rFonts w:ascii="Century Gothic" w:hAnsi="Century Gothic" w:cs="Arial"/>
          <w:sz w:val="22"/>
          <w:szCs w:val="22"/>
        </w:rPr>
        <w:t>110.202.797-96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3D4BB5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C86EAD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974652">
        <w:rPr>
          <w:rFonts w:ascii="Century Gothic" w:hAnsi="Century Gothic" w:cs="Arial"/>
          <w:sz w:val="22"/>
          <w:szCs w:val="22"/>
        </w:rPr>
        <w:t>Controlador Geral do Município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0B1A8138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3D4BB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3D4BB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7146582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86EAD">
        <w:rPr>
          <w:rFonts w:ascii="Century Gothic" w:hAnsi="Century Gothic" w:cs="Arial"/>
          <w:sz w:val="22"/>
          <w:szCs w:val="22"/>
        </w:rPr>
        <w:t>17 de outubro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1C47232D" w:rsidR="005C2D39" w:rsidRDefault="00EE7C04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EE7C04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A04BF9D" w:rsidR="005C2D39" w:rsidRDefault="00EE7C04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A0FB83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86EAD">
      <w:rPr>
        <w:rFonts w:ascii="Century Gothic" w:hAnsi="Century Gothic" w:cs="Arial"/>
        <w:b/>
        <w:sz w:val="22"/>
        <w:szCs w:val="22"/>
        <w:u w:val="single"/>
      </w:rPr>
      <w:t>871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86EAD">
      <w:rPr>
        <w:rFonts w:ascii="Century Gothic" w:hAnsi="Century Gothic" w:cs="Arial"/>
        <w:b/>
        <w:sz w:val="22"/>
        <w:szCs w:val="22"/>
        <w:u w:val="single"/>
      </w:rPr>
      <w:t>17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01849503">
    <w:abstractNumId w:val="9"/>
  </w:num>
  <w:num w:numId="2" w16cid:durableId="43917769">
    <w:abstractNumId w:val="7"/>
  </w:num>
  <w:num w:numId="3" w16cid:durableId="120005125">
    <w:abstractNumId w:val="6"/>
  </w:num>
  <w:num w:numId="4" w16cid:durableId="481048739">
    <w:abstractNumId w:val="5"/>
  </w:num>
  <w:num w:numId="5" w16cid:durableId="418868836">
    <w:abstractNumId w:val="4"/>
  </w:num>
  <w:num w:numId="6" w16cid:durableId="590166024">
    <w:abstractNumId w:val="8"/>
  </w:num>
  <w:num w:numId="7" w16cid:durableId="860435019">
    <w:abstractNumId w:val="3"/>
  </w:num>
  <w:num w:numId="8" w16cid:durableId="1380203613">
    <w:abstractNumId w:val="2"/>
  </w:num>
  <w:num w:numId="9" w16cid:durableId="1497838178">
    <w:abstractNumId w:val="1"/>
  </w:num>
  <w:num w:numId="10" w16cid:durableId="821501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812CE"/>
    <w:rsid w:val="00284AAA"/>
    <w:rsid w:val="002C3D4F"/>
    <w:rsid w:val="002D7F70"/>
    <w:rsid w:val="002E071E"/>
    <w:rsid w:val="002E1A5A"/>
    <w:rsid w:val="00312210"/>
    <w:rsid w:val="00353D6B"/>
    <w:rsid w:val="00361777"/>
    <w:rsid w:val="00361FC2"/>
    <w:rsid w:val="003632CC"/>
    <w:rsid w:val="003637CC"/>
    <w:rsid w:val="00395D51"/>
    <w:rsid w:val="003D4BB5"/>
    <w:rsid w:val="003F0821"/>
    <w:rsid w:val="003F7C02"/>
    <w:rsid w:val="004036FA"/>
    <w:rsid w:val="004071C0"/>
    <w:rsid w:val="00413B1A"/>
    <w:rsid w:val="00462B54"/>
    <w:rsid w:val="00493FB7"/>
    <w:rsid w:val="004C595E"/>
    <w:rsid w:val="00521D6D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95223"/>
    <w:rsid w:val="007C4A68"/>
    <w:rsid w:val="007C4E0A"/>
    <w:rsid w:val="007E0D6E"/>
    <w:rsid w:val="007E3A99"/>
    <w:rsid w:val="00816204"/>
    <w:rsid w:val="008658F6"/>
    <w:rsid w:val="008945AC"/>
    <w:rsid w:val="008E1301"/>
    <w:rsid w:val="008F7883"/>
    <w:rsid w:val="009439AA"/>
    <w:rsid w:val="00974652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0C58"/>
    <w:rsid w:val="00C55654"/>
    <w:rsid w:val="00C704C2"/>
    <w:rsid w:val="00C86EAD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3294"/>
    <w:rsid w:val="00EE7C04"/>
    <w:rsid w:val="00F17B8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188</Words>
  <Characters>922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2022-10-17T10:29:00Z</dcterms:created>
  <dcterms:modified xsi:type="dcterms:W3CDTF">2022-10-17T10:30:00Z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