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0FC335C2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3B18C078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3C9213C8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E10CCC">
        <w:rPr>
          <w:rFonts w:ascii="Century Gothic" w:hAnsi="Century Gothic" w:cs="Arial"/>
          <w:sz w:val="22"/>
          <w:szCs w:val="22"/>
        </w:rPr>
        <w:t>Douglas Henrique Fernandes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E10CCC">
        <w:rPr>
          <w:rFonts w:ascii="Century Gothic" w:hAnsi="Century Gothic" w:cs="Arial"/>
          <w:sz w:val="22"/>
          <w:szCs w:val="22"/>
        </w:rPr>
        <w:t>6</w:t>
      </w:r>
      <w:r w:rsidRPr="00633379">
        <w:rPr>
          <w:rFonts w:ascii="Century Gothic" w:hAnsi="Century Gothic" w:cs="Arial"/>
          <w:sz w:val="22"/>
          <w:szCs w:val="22"/>
        </w:rPr>
        <w:t>º lugar</w:t>
      </w:r>
      <w:r w:rsidR="0032348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5B65A0">
        <w:rPr>
          <w:rFonts w:ascii="Century Gothic" w:hAnsi="Century Gothic" w:cs="Arial"/>
          <w:sz w:val="22"/>
          <w:szCs w:val="22"/>
        </w:rPr>
        <w:t>1</w:t>
      </w:r>
      <w:r w:rsidR="0032348E">
        <w:rPr>
          <w:rFonts w:ascii="Century Gothic" w:hAnsi="Century Gothic" w:cs="Arial"/>
          <w:sz w:val="22"/>
          <w:szCs w:val="22"/>
        </w:rPr>
        <w:t>2</w:t>
      </w:r>
      <w:r w:rsidR="00E10CCC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9491A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9491A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E10CCC">
        <w:rPr>
          <w:rFonts w:ascii="Century Gothic" w:hAnsi="Century Gothic" w:cs="Arial"/>
          <w:sz w:val="22"/>
          <w:szCs w:val="22"/>
        </w:rPr>
        <w:t>858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32348E">
        <w:rPr>
          <w:rFonts w:ascii="Century Gothic" w:hAnsi="Century Gothic" w:cs="Arial"/>
          <w:sz w:val="22"/>
          <w:szCs w:val="22"/>
        </w:rPr>
        <w:t>0</w:t>
      </w:r>
      <w:r w:rsidR="00E10CCC">
        <w:rPr>
          <w:rFonts w:ascii="Century Gothic" w:hAnsi="Century Gothic" w:cs="Arial"/>
          <w:sz w:val="22"/>
          <w:szCs w:val="22"/>
        </w:rPr>
        <w:t xml:space="preserve">7 </w:t>
      </w:r>
      <w:r w:rsidR="0032348E">
        <w:rPr>
          <w:rFonts w:ascii="Century Gothic" w:hAnsi="Century Gothic" w:cs="Arial"/>
          <w:sz w:val="22"/>
          <w:szCs w:val="22"/>
        </w:rPr>
        <w:t>de outubro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1A07D2FB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E77F6">
        <w:rPr>
          <w:rFonts w:ascii="Century Gothic" w:hAnsi="Century Gothic" w:cs="Arial"/>
          <w:sz w:val="22"/>
          <w:szCs w:val="22"/>
        </w:rPr>
        <w:t>0</w:t>
      </w:r>
      <w:r w:rsidR="00352E26">
        <w:rPr>
          <w:rFonts w:ascii="Century Gothic" w:hAnsi="Century Gothic" w:cs="Arial"/>
          <w:sz w:val="22"/>
          <w:szCs w:val="22"/>
        </w:rPr>
        <w:t>7</w:t>
      </w:r>
      <w:r w:rsidR="009E77F6">
        <w:rPr>
          <w:rFonts w:ascii="Century Gothic" w:hAnsi="Century Gothic" w:cs="Arial"/>
          <w:sz w:val="22"/>
          <w:szCs w:val="22"/>
        </w:rPr>
        <w:t xml:space="preserve"> de </w:t>
      </w:r>
      <w:r w:rsidR="00E10CCC">
        <w:rPr>
          <w:rFonts w:ascii="Century Gothic" w:hAnsi="Century Gothic" w:cs="Arial"/>
          <w:sz w:val="22"/>
          <w:szCs w:val="22"/>
        </w:rPr>
        <w:t>novembro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B616ECE" w:rsidR="001724AF" w:rsidRDefault="00873EEA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73EE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8744E9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10CCC">
      <w:rPr>
        <w:rFonts w:ascii="Century Gothic" w:hAnsi="Century Gothic" w:cs="Arial"/>
        <w:b/>
        <w:sz w:val="22"/>
        <w:szCs w:val="22"/>
        <w:u w:val="single"/>
      </w:rPr>
      <w:t>904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E77F6">
      <w:rPr>
        <w:rFonts w:ascii="Century Gothic" w:hAnsi="Century Gothic" w:cs="Arial"/>
        <w:b/>
        <w:sz w:val="22"/>
        <w:szCs w:val="22"/>
        <w:u w:val="single"/>
      </w:rPr>
      <w:t>0</w:t>
    </w:r>
    <w:r w:rsidR="00352E26">
      <w:rPr>
        <w:rFonts w:ascii="Century Gothic" w:hAnsi="Century Gothic" w:cs="Arial"/>
        <w:b/>
        <w:sz w:val="22"/>
        <w:szCs w:val="22"/>
        <w:u w:val="single"/>
      </w:rPr>
      <w:t>7</w:t>
    </w:r>
    <w:r w:rsidR="009E77F6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E10CCC">
      <w:rPr>
        <w:rFonts w:ascii="Century Gothic" w:hAnsi="Century Gothic" w:cs="Arial"/>
        <w:b/>
        <w:sz w:val="22"/>
        <w:szCs w:val="22"/>
        <w:u w:val="single"/>
      </w:rPr>
      <w:t>NOVEMBRO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2348E"/>
    <w:rsid w:val="00352E26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9491A"/>
    <w:rsid w:val="004C595E"/>
    <w:rsid w:val="00535A9A"/>
    <w:rsid w:val="00576382"/>
    <w:rsid w:val="005B65A0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032"/>
    <w:rsid w:val="008658F6"/>
    <w:rsid w:val="00873EEA"/>
    <w:rsid w:val="008945AC"/>
    <w:rsid w:val="008E18A5"/>
    <w:rsid w:val="0093562F"/>
    <w:rsid w:val="009439AA"/>
    <w:rsid w:val="00976945"/>
    <w:rsid w:val="009A2766"/>
    <w:rsid w:val="009E77F6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554CF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116A2"/>
    <w:rsid w:val="00D44516"/>
    <w:rsid w:val="00D751D8"/>
    <w:rsid w:val="00D904CD"/>
    <w:rsid w:val="00DC68FA"/>
    <w:rsid w:val="00DE3E34"/>
    <w:rsid w:val="00E041D6"/>
    <w:rsid w:val="00E10CCC"/>
    <w:rsid w:val="00E12965"/>
    <w:rsid w:val="00E24722"/>
    <w:rsid w:val="00E32718"/>
    <w:rsid w:val="00E54A08"/>
    <w:rsid w:val="00E71405"/>
    <w:rsid w:val="00E71823"/>
    <w:rsid w:val="00E802A8"/>
    <w:rsid w:val="00E945F0"/>
    <w:rsid w:val="00EE270A"/>
    <w:rsid w:val="00F83039"/>
    <w:rsid w:val="00F87567"/>
    <w:rsid w:val="00FA5F92"/>
    <w:rsid w:val="00FA6086"/>
    <w:rsid w:val="00FB2D28"/>
    <w:rsid w:val="00FD2F7E"/>
    <w:rsid w:val="00FD7B50"/>
    <w:rsid w:val="00FE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121</Words>
  <Characters>634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2022-10-03T14:05:00Z</cp:lastPrinted>
  <dcterms:created xsi:type="dcterms:W3CDTF">2022-11-07T14:03:00Z</dcterms:created>
  <dcterms:modified xsi:type="dcterms:W3CDTF">2022-11-07T14:04:00Z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