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42376C2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37181A">
        <w:rPr>
          <w:rFonts w:ascii="Century Gothic" w:hAnsi="Century Gothic"/>
          <w:sz w:val="22"/>
          <w:szCs w:val="22"/>
        </w:rPr>
        <w:t xml:space="preserve">o </w:t>
      </w:r>
      <w:r>
        <w:rPr>
          <w:rFonts w:ascii="Century Gothic" w:hAnsi="Century Gothic"/>
          <w:sz w:val="22"/>
          <w:szCs w:val="22"/>
        </w:rPr>
        <w:t>servidor.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22AC9A4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37181A">
        <w:rPr>
          <w:rFonts w:ascii="Century Gothic" w:hAnsi="Century Gothic"/>
          <w:sz w:val="22"/>
          <w:szCs w:val="22"/>
        </w:rPr>
        <w:t xml:space="preserve">90 </w:t>
      </w:r>
      <w:r w:rsidR="00FE2ED5">
        <w:rPr>
          <w:rFonts w:ascii="Century Gothic" w:hAnsi="Century Gothic"/>
          <w:sz w:val="22"/>
          <w:szCs w:val="22"/>
        </w:rPr>
        <w:t>(</w:t>
      </w:r>
      <w:r w:rsidR="0037181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37181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37181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37181A">
        <w:rPr>
          <w:rFonts w:ascii="Century Gothic" w:hAnsi="Century Gothic"/>
          <w:sz w:val="22"/>
          <w:szCs w:val="22"/>
        </w:rPr>
        <w:t>Benedito Carvalho do Prado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37181A">
        <w:rPr>
          <w:rFonts w:ascii="Century Gothic" w:hAnsi="Century Gothic"/>
          <w:sz w:val="22"/>
          <w:szCs w:val="22"/>
        </w:rPr>
        <w:t>483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37181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37181A">
        <w:rPr>
          <w:rFonts w:ascii="Century Gothic" w:hAnsi="Century Gothic"/>
          <w:sz w:val="22"/>
          <w:szCs w:val="22"/>
        </w:rPr>
        <w:t>15/05/1994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37181A">
        <w:rPr>
          <w:rFonts w:ascii="Century Gothic" w:hAnsi="Century Gothic"/>
          <w:sz w:val="22"/>
          <w:szCs w:val="22"/>
        </w:rPr>
        <w:t>14/05/1999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</w:t>
      </w:r>
      <w:r w:rsidR="0037181A">
        <w:rPr>
          <w:rFonts w:ascii="Century Gothic" w:hAnsi="Century Gothic"/>
          <w:sz w:val="22"/>
          <w:szCs w:val="22"/>
        </w:rPr>
        <w:t>802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78A4F404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FF15FB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FF15FB">
        <w:rPr>
          <w:rFonts w:ascii="Century Gothic" w:hAnsi="Century Gothic" w:cs="Arial"/>
          <w:sz w:val="22"/>
          <w:szCs w:val="22"/>
        </w:rPr>
        <w:t>eses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78091B">
        <w:rPr>
          <w:rFonts w:ascii="Century Gothic" w:hAnsi="Century Gothic" w:cs="Arial"/>
          <w:sz w:val="22"/>
          <w:szCs w:val="22"/>
        </w:rPr>
        <w:t>dezembro de 2022</w:t>
      </w:r>
      <w:r w:rsidR="0037181A">
        <w:rPr>
          <w:rFonts w:ascii="Century Gothic" w:hAnsi="Century Gothic" w:cs="Arial"/>
          <w:sz w:val="22"/>
          <w:szCs w:val="22"/>
        </w:rPr>
        <w:t>,</w:t>
      </w:r>
      <w:r w:rsidR="0078091B">
        <w:rPr>
          <w:rFonts w:ascii="Century Gothic" w:hAnsi="Century Gothic" w:cs="Arial"/>
          <w:sz w:val="22"/>
          <w:szCs w:val="22"/>
        </w:rPr>
        <w:t xml:space="preserve"> </w:t>
      </w:r>
      <w:r w:rsidR="00FF15FB">
        <w:rPr>
          <w:rFonts w:ascii="Century Gothic" w:hAnsi="Century Gothic" w:cs="Arial"/>
          <w:sz w:val="22"/>
          <w:szCs w:val="22"/>
        </w:rPr>
        <w:t>janeiro</w:t>
      </w:r>
      <w:r w:rsidR="0078091B">
        <w:rPr>
          <w:rFonts w:ascii="Century Gothic" w:hAnsi="Century Gothic" w:cs="Arial"/>
          <w:sz w:val="22"/>
          <w:szCs w:val="22"/>
        </w:rPr>
        <w:t xml:space="preserve"> </w:t>
      </w:r>
      <w:r w:rsidR="0037181A">
        <w:rPr>
          <w:rFonts w:ascii="Century Gothic" w:hAnsi="Century Gothic" w:cs="Arial"/>
          <w:sz w:val="22"/>
          <w:szCs w:val="22"/>
        </w:rPr>
        <w:t xml:space="preserve">e fevereiro </w:t>
      </w:r>
      <w:bookmarkStart w:id="0" w:name="_GoBack"/>
      <w:bookmarkEnd w:id="0"/>
      <w:r w:rsidR="0078091B">
        <w:rPr>
          <w:rFonts w:ascii="Century Gothic" w:hAnsi="Century Gothic" w:cs="Arial"/>
          <w:sz w:val="22"/>
          <w:szCs w:val="22"/>
        </w:rPr>
        <w:t>de 2</w:t>
      </w:r>
      <w:r w:rsidR="00DD35D6">
        <w:rPr>
          <w:rFonts w:ascii="Century Gothic" w:hAnsi="Century Gothic" w:cs="Arial"/>
          <w:sz w:val="22"/>
          <w:szCs w:val="22"/>
        </w:rPr>
        <w:t>02</w:t>
      </w:r>
      <w:r w:rsidR="00FF15FB">
        <w:rPr>
          <w:rFonts w:ascii="Century Gothic" w:hAnsi="Century Gothic" w:cs="Arial"/>
          <w:sz w:val="22"/>
          <w:szCs w:val="22"/>
        </w:rPr>
        <w:t>3</w:t>
      </w:r>
      <w:r w:rsidR="007076BC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6FB72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</w:t>
    </w:r>
    <w:r w:rsidR="0037181A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2301A"/>
    <w:rsid w:val="0004028B"/>
    <w:rsid w:val="0004133A"/>
    <w:rsid w:val="000462EB"/>
    <w:rsid w:val="00051C18"/>
    <w:rsid w:val="00066E19"/>
    <w:rsid w:val="00067DAA"/>
    <w:rsid w:val="0008769D"/>
    <w:rsid w:val="00093686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47587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7181A"/>
    <w:rsid w:val="003B1F5E"/>
    <w:rsid w:val="003D6477"/>
    <w:rsid w:val="003F0821"/>
    <w:rsid w:val="003F7C02"/>
    <w:rsid w:val="004036FA"/>
    <w:rsid w:val="004071C0"/>
    <w:rsid w:val="00413B1A"/>
    <w:rsid w:val="00441E36"/>
    <w:rsid w:val="004563A0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076BC"/>
    <w:rsid w:val="0078091B"/>
    <w:rsid w:val="00783C39"/>
    <w:rsid w:val="00786657"/>
    <w:rsid w:val="007C4A68"/>
    <w:rsid w:val="007E0D6E"/>
    <w:rsid w:val="007E3A99"/>
    <w:rsid w:val="00817505"/>
    <w:rsid w:val="008339DA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01BB"/>
    <w:rsid w:val="00C50A64"/>
    <w:rsid w:val="00C55654"/>
    <w:rsid w:val="00C704C2"/>
    <w:rsid w:val="00C91A18"/>
    <w:rsid w:val="00CB7BB7"/>
    <w:rsid w:val="00CC629A"/>
    <w:rsid w:val="00CC7746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98E6-0260-441C-B908-522DF692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165</Words>
  <Characters>842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2022-11-23T13:55:00Z</cp:lastPrinted>
  <dcterms:created xsi:type="dcterms:W3CDTF">2022-11-23T13:57:00Z</dcterms:created>
  <dcterms:modified xsi:type="dcterms:W3CDTF">2022-11-23T13:58:00Z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