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17BFBC0D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5DCAFDB9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</w:t>
      </w:r>
      <w:r w:rsidR="0096529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4F7489D5" w14:textId="226C0E1A" w:rsidR="001C7A52" w:rsidRDefault="001C7A52" w:rsidP="001C7A52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A07E71">
        <w:rPr>
          <w:rFonts w:ascii="Century Gothic" w:hAnsi="Century Gothic" w:cs="Arial"/>
          <w:sz w:val="22"/>
          <w:szCs w:val="22"/>
        </w:rPr>
        <w:t>Lucas Lima Sousa</w:t>
      </w:r>
      <w:r>
        <w:rPr>
          <w:rFonts w:ascii="Century Gothic" w:hAnsi="Century Gothic" w:cs="Arial"/>
          <w:sz w:val="22"/>
          <w:szCs w:val="22"/>
        </w:rPr>
        <w:t>, convocad</w:t>
      </w:r>
      <w:r w:rsidR="00A07E71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para o cargo de </w:t>
      </w:r>
      <w:r w:rsidR="00A07E71">
        <w:rPr>
          <w:rFonts w:ascii="Century Gothic" w:hAnsi="Century Gothic" w:cs="Arial"/>
          <w:sz w:val="22"/>
          <w:szCs w:val="22"/>
        </w:rPr>
        <w:t>Instrutor Técnico Desportivo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A07E71">
        <w:rPr>
          <w:rFonts w:ascii="Century Gothic" w:hAnsi="Century Gothic" w:cs="Arial"/>
          <w:sz w:val="22"/>
          <w:szCs w:val="22"/>
        </w:rPr>
        <w:t xml:space="preserve">24 </w:t>
      </w:r>
      <w:r>
        <w:rPr>
          <w:rFonts w:ascii="Century Gothic" w:hAnsi="Century Gothic" w:cs="Arial"/>
          <w:sz w:val="22"/>
          <w:szCs w:val="22"/>
        </w:rPr>
        <w:t>de março de 2022, manifestou sua desistência de tomar posse,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7422BB4A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A07E71">
        <w:rPr>
          <w:rFonts w:ascii="Century Gothic" w:hAnsi="Century Gothic" w:cs="Arial"/>
          <w:sz w:val="22"/>
          <w:szCs w:val="22"/>
        </w:rPr>
        <w:t>Lucas Lima Sousa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A07E71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1C7A52">
        <w:rPr>
          <w:rFonts w:ascii="Century Gothic" w:hAnsi="Century Gothic" w:cs="Arial"/>
          <w:sz w:val="22"/>
          <w:szCs w:val="22"/>
        </w:rPr>
        <w:t>3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ED7B8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05</w:t>
      </w:r>
      <w:r w:rsidR="00A07E71">
        <w:rPr>
          <w:rFonts w:ascii="Century Gothic" w:hAnsi="Century Gothic" w:cs="Arial"/>
          <w:sz w:val="22"/>
          <w:szCs w:val="22"/>
        </w:rPr>
        <w:t>4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A07E71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A07E71">
        <w:rPr>
          <w:rFonts w:ascii="Century Gothic" w:hAnsi="Century Gothic" w:cs="Arial"/>
          <w:sz w:val="22"/>
          <w:szCs w:val="22"/>
        </w:rPr>
        <w:t>Instrutor Técnico Desportivo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321C8">
        <w:rPr>
          <w:rFonts w:ascii="Century Gothic" w:hAnsi="Century Gothic" w:cs="Arial"/>
          <w:sz w:val="22"/>
          <w:szCs w:val="22"/>
        </w:rPr>
        <w:t>4</w:t>
      </w:r>
      <w:r w:rsidR="00A07E71">
        <w:rPr>
          <w:rFonts w:ascii="Century Gothic" w:hAnsi="Century Gothic" w:cs="Arial"/>
          <w:sz w:val="22"/>
          <w:szCs w:val="22"/>
        </w:rPr>
        <w:t>70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A07E71">
        <w:rPr>
          <w:rFonts w:ascii="Century Gothic" w:hAnsi="Century Gothic" w:cs="Arial"/>
          <w:sz w:val="22"/>
          <w:szCs w:val="22"/>
        </w:rPr>
        <w:t>23</w:t>
      </w:r>
      <w:r w:rsidR="00F321C8">
        <w:rPr>
          <w:rFonts w:ascii="Century Gothic" w:hAnsi="Century Gothic" w:cs="Arial"/>
          <w:sz w:val="22"/>
          <w:szCs w:val="22"/>
        </w:rPr>
        <w:t xml:space="preserve"> de </w:t>
      </w:r>
      <w:r w:rsidR="001C7A52">
        <w:rPr>
          <w:rFonts w:ascii="Century Gothic" w:hAnsi="Century Gothic" w:cs="Arial"/>
          <w:sz w:val="22"/>
          <w:szCs w:val="22"/>
        </w:rPr>
        <w:t>março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5ADF7628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A07E71">
        <w:rPr>
          <w:rFonts w:ascii="Century Gothic" w:hAnsi="Century Gothic" w:cs="Arial"/>
          <w:sz w:val="22"/>
          <w:szCs w:val="22"/>
        </w:rPr>
        <w:t>2</w:t>
      </w:r>
      <w:r w:rsidR="001C7A52">
        <w:rPr>
          <w:rFonts w:ascii="Century Gothic" w:hAnsi="Century Gothic" w:cs="Arial"/>
          <w:sz w:val="22"/>
          <w:szCs w:val="22"/>
        </w:rPr>
        <w:t>4 de março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1B4FFA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E12C0">
      <w:rPr>
        <w:rFonts w:ascii="Century Gothic" w:hAnsi="Century Gothic" w:cs="Arial"/>
        <w:b/>
        <w:sz w:val="22"/>
        <w:szCs w:val="22"/>
        <w:u w:val="single"/>
      </w:rPr>
      <w:t>4</w:t>
    </w:r>
    <w:r w:rsidR="00A07E71">
      <w:rPr>
        <w:rFonts w:ascii="Century Gothic" w:hAnsi="Century Gothic" w:cs="Arial"/>
        <w:b/>
        <w:sz w:val="22"/>
        <w:szCs w:val="22"/>
        <w:u w:val="single"/>
      </w:rPr>
      <w:t>7</w:t>
    </w:r>
    <w:r w:rsidR="001C7A52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07E71">
      <w:rPr>
        <w:rFonts w:ascii="Century Gothic" w:hAnsi="Century Gothic" w:cs="Arial"/>
        <w:b/>
        <w:sz w:val="22"/>
        <w:szCs w:val="22"/>
        <w:u w:val="single"/>
      </w:rPr>
      <w:t>2</w:t>
    </w:r>
    <w:r w:rsidR="001C7A52">
      <w:rPr>
        <w:rFonts w:ascii="Century Gothic" w:hAnsi="Century Gothic" w:cs="Arial"/>
        <w:b/>
        <w:sz w:val="22"/>
        <w:szCs w:val="22"/>
        <w:u w:val="single"/>
      </w:rPr>
      <w:t>4</w:t>
    </w:r>
    <w:r w:rsidR="00F321C8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6657"/>
    <w:rsid w:val="007C4A68"/>
    <w:rsid w:val="007E0D6E"/>
    <w:rsid w:val="007E3A99"/>
    <w:rsid w:val="008658F6"/>
    <w:rsid w:val="008945AC"/>
    <w:rsid w:val="008E12C0"/>
    <w:rsid w:val="009439AA"/>
    <w:rsid w:val="0096529F"/>
    <w:rsid w:val="00A07E71"/>
    <w:rsid w:val="00A45E55"/>
    <w:rsid w:val="00AB7145"/>
    <w:rsid w:val="00AF6E02"/>
    <w:rsid w:val="00B22EC4"/>
    <w:rsid w:val="00B54EAE"/>
    <w:rsid w:val="00B552FE"/>
    <w:rsid w:val="00B63B69"/>
    <w:rsid w:val="00B72B08"/>
    <w:rsid w:val="00BA5A05"/>
    <w:rsid w:val="00BC06ED"/>
    <w:rsid w:val="00BE45E5"/>
    <w:rsid w:val="00C55654"/>
    <w:rsid w:val="00C704C2"/>
    <w:rsid w:val="00CE2CAB"/>
    <w:rsid w:val="00CF6A8A"/>
    <w:rsid w:val="00D020B0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158</Words>
  <Characters>828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2022-03-24T14:06:00Z</dcterms:created>
  <dcterms:modified xsi:type="dcterms:W3CDTF">2022-03-24T14:08:00Z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