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5ADC87D0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266D5B">
        <w:rPr>
          <w:rFonts w:ascii="Century Gothic" w:hAnsi="Century Gothic"/>
          <w:sz w:val="22"/>
          <w:szCs w:val="22"/>
        </w:rPr>
        <w:t>Psicólogo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A9244C5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F040B0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76DFC3CE" w:rsidR="00EC6DCF" w:rsidRDefault="00EC6DCF" w:rsidP="00D42CC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0E2389">
        <w:rPr>
          <w:rFonts w:ascii="Century Gothic" w:hAnsi="Century Gothic" w:cs="Arial"/>
          <w:sz w:val="22"/>
          <w:szCs w:val="22"/>
        </w:rPr>
        <w:t>Samantha Camacam de Moraes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0E2389">
        <w:rPr>
          <w:rFonts w:ascii="Century Gothic" w:hAnsi="Century Gothic" w:cs="Arial"/>
          <w:sz w:val="22"/>
          <w:szCs w:val="22"/>
        </w:rPr>
        <w:t>48.518.476-X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0E2389">
        <w:rPr>
          <w:rFonts w:ascii="Century Gothic" w:hAnsi="Century Gothic" w:cs="Arial"/>
          <w:sz w:val="22"/>
          <w:szCs w:val="22"/>
        </w:rPr>
        <w:t>409.173.978-43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0E2389">
        <w:rPr>
          <w:rFonts w:ascii="Century Gothic" w:hAnsi="Century Gothic" w:cs="Arial"/>
          <w:sz w:val="22"/>
          <w:szCs w:val="22"/>
        </w:rPr>
        <w:t>9</w:t>
      </w:r>
      <w:r w:rsidR="00F040B0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432">
        <w:rPr>
          <w:rFonts w:ascii="Century Gothic" w:hAnsi="Century Gothic" w:cs="Arial"/>
          <w:sz w:val="22"/>
          <w:szCs w:val="22"/>
        </w:rPr>
        <w:t>Psicólogo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4E38EC26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D42CC5">
        <w:rPr>
          <w:rFonts w:ascii="Century Gothic" w:hAnsi="Century Gothic" w:cs="Arial"/>
          <w:sz w:val="22"/>
          <w:szCs w:val="22"/>
        </w:rPr>
        <w:t>27</w:t>
      </w:r>
      <w:r w:rsidR="00171316">
        <w:rPr>
          <w:rFonts w:ascii="Century Gothic" w:hAnsi="Century Gothic" w:cs="Arial"/>
          <w:sz w:val="22"/>
          <w:szCs w:val="22"/>
        </w:rPr>
        <w:t xml:space="preserve"> de maio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B8814F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D42CC5">
      <w:rPr>
        <w:rFonts w:ascii="Century Gothic" w:hAnsi="Century Gothic" w:cs="Arial"/>
        <w:b/>
        <w:sz w:val="22"/>
        <w:szCs w:val="22"/>
        <w:u w:val="single"/>
      </w:rPr>
      <w:t>7</w:t>
    </w:r>
    <w:r w:rsidR="000E2389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42CC5">
      <w:rPr>
        <w:rFonts w:ascii="Century Gothic" w:hAnsi="Century Gothic" w:cs="Arial"/>
        <w:b/>
        <w:sz w:val="22"/>
        <w:szCs w:val="22"/>
        <w:u w:val="single"/>
      </w:rPr>
      <w:t>27</w:t>
    </w:r>
    <w:r w:rsidR="00171316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1368D"/>
    <w:rsid w:val="00D42CC5"/>
    <w:rsid w:val="00D904CD"/>
    <w:rsid w:val="00DC68FA"/>
    <w:rsid w:val="00DE0017"/>
    <w:rsid w:val="00DE3E34"/>
    <w:rsid w:val="00DF4DBA"/>
    <w:rsid w:val="00E041D6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177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2022-05-27T16:10:00Z</dcterms:created>
  <dcterms:modified xsi:type="dcterms:W3CDTF">2022-05-27T16:11:00Z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