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FDF1BF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0A5C50">
        <w:rPr>
          <w:rFonts w:ascii="Century Gothic" w:hAnsi="Century Gothic" w:cs="Arial"/>
          <w:sz w:val="22"/>
          <w:szCs w:val="22"/>
        </w:rPr>
        <w:t>Rafael Zacatei Aveiro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0A5C50">
        <w:rPr>
          <w:rFonts w:ascii="Century Gothic" w:hAnsi="Century Gothic" w:cs="Arial"/>
          <w:color w:val="000000" w:themeColor="text1"/>
          <w:sz w:val="22"/>
          <w:szCs w:val="22"/>
        </w:rPr>
        <w:t>32.326.989-8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0A5C50">
        <w:rPr>
          <w:rFonts w:ascii="Century Gothic" w:hAnsi="Century Gothic" w:cs="Arial"/>
          <w:color w:val="000000" w:themeColor="text1"/>
          <w:sz w:val="22"/>
          <w:szCs w:val="22"/>
        </w:rPr>
        <w:t>288.217.278-82</w:t>
      </w:r>
      <w:r>
        <w:rPr>
          <w:rFonts w:ascii="Century Gothic" w:hAnsi="Century Gothic" w:cs="Arial"/>
          <w:sz w:val="22"/>
          <w:szCs w:val="22"/>
        </w:rPr>
        <w:t>, aprovad</w:t>
      </w:r>
      <w:r w:rsidR="000A5C5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0A5C50">
        <w:rPr>
          <w:rFonts w:ascii="Century Gothic" w:hAnsi="Century Gothic" w:cs="Arial"/>
          <w:sz w:val="22"/>
          <w:szCs w:val="22"/>
        </w:rPr>
        <w:t>11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250DA45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A5C50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0A5C50">
        <w:rPr>
          <w:rFonts w:ascii="Century Gothic" w:hAnsi="Century Gothic" w:cs="Arial"/>
          <w:sz w:val="22"/>
          <w:szCs w:val="22"/>
        </w:rPr>
        <w:t>o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488F8357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01F85">
        <w:rPr>
          <w:rFonts w:ascii="Century Gothic" w:hAnsi="Century Gothic" w:cs="Arial"/>
          <w:sz w:val="22"/>
          <w:szCs w:val="22"/>
        </w:rPr>
        <w:t>2</w:t>
      </w:r>
      <w:r w:rsidR="0026203C">
        <w:rPr>
          <w:rFonts w:ascii="Century Gothic" w:hAnsi="Century Gothic" w:cs="Arial"/>
          <w:sz w:val="22"/>
          <w:szCs w:val="22"/>
        </w:rPr>
        <w:t>7</w:t>
      </w:r>
      <w:r w:rsidR="00301F85">
        <w:rPr>
          <w:rFonts w:ascii="Century Gothic" w:hAnsi="Century Gothic" w:cs="Arial"/>
          <w:sz w:val="22"/>
          <w:szCs w:val="22"/>
        </w:rPr>
        <w:t xml:space="preserve"> de ju</w:t>
      </w:r>
      <w:r w:rsidR="000A5C50">
        <w:rPr>
          <w:rFonts w:ascii="Century Gothic" w:hAnsi="Century Gothic" w:cs="Arial"/>
          <w:sz w:val="22"/>
          <w:szCs w:val="22"/>
        </w:rPr>
        <w:t>l</w:t>
      </w:r>
      <w:r w:rsidR="00301F85">
        <w:rPr>
          <w:rFonts w:ascii="Century Gothic" w:hAnsi="Century Gothic" w:cs="Arial"/>
          <w:sz w:val="22"/>
          <w:szCs w:val="22"/>
        </w:rPr>
        <w:t>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4CCD7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7478F0">
      <w:rPr>
        <w:rFonts w:ascii="Century Gothic" w:hAnsi="Century Gothic" w:cs="Arial"/>
        <w:b/>
        <w:sz w:val="22"/>
        <w:szCs w:val="22"/>
        <w:u w:val="single"/>
      </w:rPr>
      <w:t>13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01F85">
      <w:rPr>
        <w:rFonts w:ascii="Century Gothic" w:hAnsi="Century Gothic" w:cs="Arial"/>
        <w:b/>
        <w:sz w:val="22"/>
        <w:szCs w:val="22"/>
        <w:u w:val="single"/>
      </w:rPr>
      <w:t>2</w:t>
    </w:r>
    <w:r w:rsidR="007478F0">
      <w:rPr>
        <w:rFonts w:ascii="Century Gothic" w:hAnsi="Century Gothic" w:cs="Arial"/>
        <w:b/>
        <w:sz w:val="22"/>
        <w:szCs w:val="22"/>
        <w:u w:val="single"/>
      </w:rPr>
      <w:t>7</w:t>
    </w:r>
    <w:r w:rsidR="00301F85">
      <w:rPr>
        <w:rFonts w:ascii="Century Gothic" w:hAnsi="Century Gothic" w:cs="Arial"/>
        <w:b/>
        <w:sz w:val="22"/>
        <w:szCs w:val="22"/>
        <w:u w:val="single"/>
      </w:rPr>
      <w:t xml:space="preserve"> DE JU</w:t>
    </w:r>
    <w:r w:rsidR="000A5C50">
      <w:rPr>
        <w:rFonts w:ascii="Century Gothic" w:hAnsi="Century Gothic" w:cs="Arial"/>
        <w:b/>
        <w:sz w:val="22"/>
        <w:szCs w:val="22"/>
        <w:u w:val="single"/>
      </w:rPr>
      <w:t>L</w:t>
    </w:r>
    <w:r w:rsidR="00301F85">
      <w:rPr>
        <w:rFonts w:ascii="Century Gothic" w:hAnsi="Century Gothic" w:cs="Arial"/>
        <w:b/>
        <w:sz w:val="22"/>
        <w:szCs w:val="22"/>
        <w:u w:val="single"/>
      </w:rPr>
      <w:t>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173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2022-07-27T12:10:00Z</dcterms:created>
  <dcterms:modified xsi:type="dcterms:W3CDTF">2022-07-27T12:11:00Z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