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8D9DB4" w14:textId="77777777" w:rsidR="007E5443" w:rsidRDefault="007E5443" w:rsidP="007E5443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Nomeia Motorista.</w:t>
      </w:r>
    </w:p>
    <w:p w14:paraId="00E7AAA2" w14:textId="22C4DAE3" w:rsidR="007E5443" w:rsidRDefault="007E5443" w:rsidP="007E5443">
      <w:pPr>
        <w:spacing w:after="240" w:line="360" w:lineRule="auto"/>
        <w:ind w:left="1701"/>
        <w:jc w:val="both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VICTOR DE CASSIO MIRANDA, </w:t>
      </w:r>
      <w:r>
        <w:rPr>
          <w:rFonts w:ascii="Century Gothic" w:hAnsi="Century Gothic" w:cs="Arial"/>
          <w:bCs/>
          <w:sz w:val="22"/>
          <w:szCs w:val="22"/>
        </w:rPr>
        <w:t xml:space="preserve">Prefeito </w:t>
      </w:r>
      <w:r w:rsidR="003D650D">
        <w:rPr>
          <w:rFonts w:ascii="Century Gothic" w:hAnsi="Century Gothic" w:cs="Arial"/>
          <w:bCs/>
          <w:sz w:val="22"/>
          <w:szCs w:val="22"/>
        </w:rPr>
        <w:t xml:space="preserve">da Estância Turística </w:t>
      </w:r>
      <w:r>
        <w:rPr>
          <w:rFonts w:ascii="Century Gothic" w:hAnsi="Century Gothic" w:cs="Arial"/>
          <w:bCs/>
          <w:sz w:val="22"/>
          <w:szCs w:val="22"/>
        </w:rPr>
        <w:t xml:space="preserve">de Paraibuna, Estado de São Paulo, usando das atribuições que lhe são conferidas por Lei, </w:t>
      </w:r>
    </w:p>
    <w:p w14:paraId="5289AAB8" w14:textId="77777777" w:rsidR="007E5443" w:rsidRDefault="007E5443" w:rsidP="007E5443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06673296" w14:textId="6B8BEF46" w:rsidR="007E5443" w:rsidRDefault="007E5443" w:rsidP="007E5443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Nomear nesta data, </w:t>
      </w:r>
      <w:r w:rsidR="004C6275">
        <w:rPr>
          <w:rFonts w:ascii="Century Gothic" w:hAnsi="Century Gothic" w:cs="Arial"/>
          <w:sz w:val="22"/>
          <w:szCs w:val="22"/>
        </w:rPr>
        <w:t>Jefferson Monteiro Barbosa Sandoval</w:t>
      </w:r>
      <w:r>
        <w:rPr>
          <w:rFonts w:ascii="Century Gothic" w:hAnsi="Century Gothic" w:cs="Arial"/>
          <w:sz w:val="22"/>
          <w:szCs w:val="22"/>
        </w:rPr>
        <w:t xml:space="preserve">, RG n°. </w:t>
      </w:r>
      <w:r w:rsidR="004C6275">
        <w:rPr>
          <w:rFonts w:ascii="Century Gothic" w:hAnsi="Century Gothic" w:cs="Arial"/>
          <w:sz w:val="22"/>
          <w:szCs w:val="22"/>
        </w:rPr>
        <w:t>29.551.060-2</w:t>
      </w:r>
      <w:r>
        <w:rPr>
          <w:rFonts w:ascii="Century Gothic" w:hAnsi="Century Gothic" w:cs="Arial"/>
          <w:sz w:val="22"/>
          <w:szCs w:val="22"/>
        </w:rPr>
        <w:t xml:space="preserve">, CPF </w:t>
      </w:r>
      <w:r w:rsidR="004C6275">
        <w:rPr>
          <w:rFonts w:ascii="Century Gothic" w:hAnsi="Century Gothic" w:cs="Arial"/>
          <w:sz w:val="22"/>
          <w:szCs w:val="22"/>
        </w:rPr>
        <w:t>291.933.958-33</w:t>
      </w:r>
      <w:r>
        <w:rPr>
          <w:rFonts w:ascii="Century Gothic" w:hAnsi="Century Gothic" w:cs="Arial"/>
          <w:sz w:val="22"/>
          <w:szCs w:val="22"/>
        </w:rPr>
        <w:t xml:space="preserve">, aprovado em </w:t>
      </w:r>
      <w:r w:rsidR="004C6275">
        <w:rPr>
          <w:rFonts w:ascii="Century Gothic" w:hAnsi="Century Gothic" w:cs="Arial"/>
          <w:sz w:val="22"/>
          <w:szCs w:val="22"/>
        </w:rPr>
        <w:t>11</w:t>
      </w:r>
      <w:r>
        <w:rPr>
          <w:rFonts w:ascii="Century Gothic" w:hAnsi="Century Gothic" w:cs="Arial"/>
          <w:sz w:val="22"/>
          <w:szCs w:val="22"/>
        </w:rPr>
        <w:t>º lugar no Concurso Público n.º 001/2019, homologado em 27 de junho de 2019, para exercer o cargo de Motorista, com amparo no inciso I artigo 20 da Lei complementar n.º 75, de 31 de julho de 2018, combinada com a Lei 3127, de 31 de julho de 2018, Anexos I e VI, Tabela 4.</w:t>
      </w:r>
    </w:p>
    <w:p w14:paraId="400C45FC" w14:textId="215679C4" w:rsidR="007E5443" w:rsidRDefault="007E5443" w:rsidP="007E5443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 xml:space="preserve">- </w:t>
      </w:r>
      <w:r w:rsidR="00D9661A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nomead</w:t>
      </w:r>
      <w:r w:rsidR="00D9661A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tem o prazo de 30 dias para tomar posse no cargo, podendo, a pedido, ser prorrogado por igual período, conforme §2º, artigo 55 da Lei Complementar n.º 75/2018.</w:t>
      </w:r>
    </w:p>
    <w:p w14:paraId="31E5B5CE" w14:textId="77777777" w:rsidR="007E5443" w:rsidRDefault="007E5443" w:rsidP="007E5443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3º - </w:t>
      </w:r>
      <w:r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23382201" w14:textId="4EBD9741" w:rsidR="004464B1" w:rsidRDefault="004464B1" w:rsidP="004464B1">
      <w:pPr>
        <w:spacing w:after="240"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4C6275">
        <w:rPr>
          <w:rFonts w:ascii="Century Gothic" w:hAnsi="Century Gothic" w:cs="Arial"/>
          <w:sz w:val="22"/>
          <w:szCs w:val="22"/>
        </w:rPr>
        <w:t>30</w:t>
      </w:r>
      <w:r w:rsidR="00D9661A">
        <w:rPr>
          <w:rFonts w:ascii="Century Gothic" w:hAnsi="Century Gothic" w:cs="Arial"/>
          <w:sz w:val="22"/>
          <w:szCs w:val="22"/>
        </w:rPr>
        <w:t xml:space="preserve"> de agosto</w:t>
      </w:r>
      <w:r>
        <w:rPr>
          <w:rFonts w:ascii="Century Gothic" w:hAnsi="Century Gothic" w:cs="Arial"/>
          <w:sz w:val="22"/>
          <w:szCs w:val="22"/>
        </w:rPr>
        <w:t xml:space="preserve"> de 2022.</w:t>
      </w:r>
    </w:p>
    <w:p w14:paraId="3B7D472C" w14:textId="77777777" w:rsidR="004464B1" w:rsidRDefault="004464B1" w:rsidP="004464B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50202F69" w14:textId="77777777" w:rsidR="004464B1" w:rsidRDefault="004464B1" w:rsidP="004464B1">
      <w:pPr>
        <w:rPr>
          <w:rFonts w:ascii="Century Gothic" w:hAnsi="Century Gothic" w:cs="Arial"/>
          <w:sz w:val="22"/>
          <w:szCs w:val="22"/>
        </w:rPr>
      </w:pPr>
    </w:p>
    <w:p w14:paraId="7DC7B378" w14:textId="77777777" w:rsidR="004464B1" w:rsidRDefault="004464B1" w:rsidP="004464B1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13D0B1C" w14:textId="77777777" w:rsidR="004464B1" w:rsidRDefault="004464B1" w:rsidP="004464B1">
      <w:pPr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Prefeito Municipal</w:t>
      </w:r>
    </w:p>
    <w:p w14:paraId="4DE02F93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C8E04BA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5F5823BE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53601780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8725D6C" w14:textId="77777777" w:rsidR="004464B1" w:rsidRDefault="004464B1" w:rsidP="004464B1">
      <w:pPr>
        <w:tabs>
          <w:tab w:val="left" w:pos="1701"/>
        </w:tabs>
        <w:rPr>
          <w:rFonts w:ascii="Century Gothic" w:hAnsi="Century Gothic" w:cs="Arial"/>
          <w:sz w:val="22"/>
          <w:szCs w:val="22"/>
        </w:rPr>
      </w:pPr>
    </w:p>
    <w:p w14:paraId="4676BC7E" w14:textId="540DD6C8" w:rsidR="004464B1" w:rsidRDefault="004C6275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4C6275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542A19D2" w14:textId="699ACA7B" w:rsidR="004464B1" w:rsidRDefault="004C6275" w:rsidP="004464B1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4464B1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35D4D747" w:rsidR="00191BA5" w:rsidRPr="004464B1" w:rsidRDefault="00191BA5" w:rsidP="004464B1">
      <w:pPr>
        <w:rPr>
          <w:rFonts w:eastAsiaTheme="minorEastAsia"/>
        </w:rPr>
      </w:pPr>
    </w:p>
    <w:sectPr w:rsidR="00191BA5" w:rsidRPr="004464B1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1B55ABCF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4C6275">
      <w:rPr>
        <w:rFonts w:ascii="Century Gothic" w:hAnsi="Century Gothic" w:cs="Arial"/>
        <w:b/>
        <w:sz w:val="22"/>
        <w:szCs w:val="22"/>
        <w:u w:val="single"/>
      </w:rPr>
      <w:t>738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4C6275">
      <w:rPr>
        <w:rFonts w:ascii="Century Gothic" w:hAnsi="Century Gothic" w:cs="Arial"/>
        <w:b/>
        <w:sz w:val="22"/>
        <w:szCs w:val="22"/>
        <w:u w:val="single"/>
      </w:rPr>
      <w:t>30</w:t>
    </w:r>
    <w:r w:rsidR="00521933">
      <w:rPr>
        <w:rFonts w:ascii="Century Gothic" w:hAnsi="Century Gothic" w:cs="Arial"/>
        <w:b/>
        <w:sz w:val="22"/>
        <w:szCs w:val="22"/>
        <w:u w:val="single"/>
      </w:rPr>
      <w:t xml:space="preserve"> DE AGOSTO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808278897">
    <w:abstractNumId w:val="9"/>
  </w:num>
  <w:num w:numId="2" w16cid:durableId="1980261546">
    <w:abstractNumId w:val="7"/>
  </w:num>
  <w:num w:numId="3" w16cid:durableId="1443764183">
    <w:abstractNumId w:val="6"/>
  </w:num>
  <w:num w:numId="4" w16cid:durableId="2099137012">
    <w:abstractNumId w:val="5"/>
  </w:num>
  <w:num w:numId="5" w16cid:durableId="872157957">
    <w:abstractNumId w:val="4"/>
  </w:num>
  <w:num w:numId="6" w16cid:durableId="1040203468">
    <w:abstractNumId w:val="8"/>
  </w:num>
  <w:num w:numId="7" w16cid:durableId="410009151">
    <w:abstractNumId w:val="3"/>
  </w:num>
  <w:num w:numId="8" w16cid:durableId="606936172">
    <w:abstractNumId w:val="2"/>
  </w:num>
  <w:num w:numId="9" w16cid:durableId="1708480593">
    <w:abstractNumId w:val="1"/>
  </w:num>
  <w:num w:numId="10" w16cid:durableId="14019501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673B3"/>
    <w:rsid w:val="00191BA5"/>
    <w:rsid w:val="001F15D8"/>
    <w:rsid w:val="00213EAB"/>
    <w:rsid w:val="00215D1D"/>
    <w:rsid w:val="00266D5B"/>
    <w:rsid w:val="002812CE"/>
    <w:rsid w:val="00284AAA"/>
    <w:rsid w:val="002B237D"/>
    <w:rsid w:val="002D641A"/>
    <w:rsid w:val="002D7F70"/>
    <w:rsid w:val="002E071E"/>
    <w:rsid w:val="002E1A5A"/>
    <w:rsid w:val="00312210"/>
    <w:rsid w:val="003310F6"/>
    <w:rsid w:val="00361777"/>
    <w:rsid w:val="00361FC2"/>
    <w:rsid w:val="003632CC"/>
    <w:rsid w:val="003637CC"/>
    <w:rsid w:val="003D650D"/>
    <w:rsid w:val="003F0821"/>
    <w:rsid w:val="003F7C02"/>
    <w:rsid w:val="004036FA"/>
    <w:rsid w:val="00413B1A"/>
    <w:rsid w:val="00443162"/>
    <w:rsid w:val="004464B1"/>
    <w:rsid w:val="00462B54"/>
    <w:rsid w:val="00476F8A"/>
    <w:rsid w:val="004C595E"/>
    <w:rsid w:val="004C6275"/>
    <w:rsid w:val="00505986"/>
    <w:rsid w:val="00521933"/>
    <w:rsid w:val="00535A9A"/>
    <w:rsid w:val="00576382"/>
    <w:rsid w:val="005C4EBD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F0367"/>
    <w:rsid w:val="00783C39"/>
    <w:rsid w:val="00786657"/>
    <w:rsid w:val="007C4A68"/>
    <w:rsid w:val="007E0D6E"/>
    <w:rsid w:val="007E3A99"/>
    <w:rsid w:val="007E5443"/>
    <w:rsid w:val="00844191"/>
    <w:rsid w:val="008658F6"/>
    <w:rsid w:val="008945AC"/>
    <w:rsid w:val="009439AA"/>
    <w:rsid w:val="009B3441"/>
    <w:rsid w:val="00A07AE1"/>
    <w:rsid w:val="00A45E55"/>
    <w:rsid w:val="00A6094B"/>
    <w:rsid w:val="00AA7798"/>
    <w:rsid w:val="00AC7789"/>
    <w:rsid w:val="00AF6E02"/>
    <w:rsid w:val="00B03E56"/>
    <w:rsid w:val="00B22EC4"/>
    <w:rsid w:val="00B54EAE"/>
    <w:rsid w:val="00B552FE"/>
    <w:rsid w:val="00B63B69"/>
    <w:rsid w:val="00B742A5"/>
    <w:rsid w:val="00BA5A05"/>
    <w:rsid w:val="00BB29D5"/>
    <w:rsid w:val="00BC06ED"/>
    <w:rsid w:val="00C02432"/>
    <w:rsid w:val="00C55654"/>
    <w:rsid w:val="00C704C2"/>
    <w:rsid w:val="00C7069C"/>
    <w:rsid w:val="00C91A18"/>
    <w:rsid w:val="00CE2CAB"/>
    <w:rsid w:val="00D54234"/>
    <w:rsid w:val="00D904CD"/>
    <w:rsid w:val="00D9661A"/>
    <w:rsid w:val="00DC68FA"/>
    <w:rsid w:val="00DE3E34"/>
    <w:rsid w:val="00E041D6"/>
    <w:rsid w:val="00E32718"/>
    <w:rsid w:val="00E430B3"/>
    <w:rsid w:val="00E71405"/>
    <w:rsid w:val="00E802A8"/>
    <w:rsid w:val="00E945F0"/>
    <w:rsid w:val="00EC6DCF"/>
    <w:rsid w:val="00EE270A"/>
    <w:rsid w:val="00F040B0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16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174</Words>
  <Characters>857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2022-08-30T14:26:00Z</dcterms:created>
  <dcterms:modified xsi:type="dcterms:W3CDTF">2022-08-30T14:27:00Z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