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33BED62B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78C797F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531FFC8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56754C">
        <w:rPr>
          <w:rFonts w:ascii="Century Gothic" w:hAnsi="Century Gothic" w:cs="Arial"/>
          <w:sz w:val="22"/>
          <w:szCs w:val="22"/>
        </w:rPr>
        <w:t>Leonardo Silva Coelho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61661E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56754C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56754C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56754C">
        <w:rPr>
          <w:rFonts w:ascii="Century Gothic" w:hAnsi="Century Gothic" w:cs="Arial"/>
          <w:sz w:val="22"/>
          <w:szCs w:val="22"/>
        </w:rPr>
        <w:t>102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E2546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EE2546">
        <w:rPr>
          <w:rFonts w:ascii="Century Gothic" w:hAnsi="Century Gothic" w:cs="Arial"/>
          <w:sz w:val="22"/>
          <w:szCs w:val="22"/>
        </w:rPr>
        <w:t>Controlador Geral do Município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56754C">
        <w:rPr>
          <w:rFonts w:ascii="Century Gothic" w:hAnsi="Century Gothic" w:cs="Arial"/>
          <w:sz w:val="22"/>
          <w:szCs w:val="22"/>
        </w:rPr>
        <w:t>715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56754C">
        <w:rPr>
          <w:rFonts w:ascii="Century Gothic" w:hAnsi="Century Gothic" w:cs="Arial"/>
          <w:sz w:val="22"/>
          <w:szCs w:val="22"/>
        </w:rPr>
        <w:t>15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B4D5D0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56754C">
        <w:rPr>
          <w:rFonts w:ascii="Century Gothic" w:hAnsi="Century Gothic" w:cs="Arial"/>
          <w:sz w:val="22"/>
          <w:szCs w:val="22"/>
        </w:rPr>
        <w:t>17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0DEA767D" w:rsidR="005A6B5C" w:rsidRPr="0008027E" w:rsidRDefault="007E6887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7E688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4C324CB3" w:rsidR="005A6B5C" w:rsidRPr="00ED56A2" w:rsidRDefault="007E6887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112CE7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6754C">
      <w:rPr>
        <w:rFonts w:ascii="Century Gothic" w:hAnsi="Century Gothic" w:cs="Arial"/>
        <w:b/>
        <w:sz w:val="22"/>
        <w:szCs w:val="22"/>
        <w:u w:val="single"/>
      </w:rPr>
      <w:t>870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754C">
      <w:rPr>
        <w:rFonts w:ascii="Century Gothic" w:hAnsi="Century Gothic" w:cs="Arial"/>
        <w:b/>
        <w:sz w:val="22"/>
        <w:szCs w:val="22"/>
        <w:u w:val="single"/>
      </w:rPr>
      <w:t>17 DE OUTUBRO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C31B1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6754C"/>
    <w:rsid w:val="00576382"/>
    <w:rsid w:val="005A6B5C"/>
    <w:rsid w:val="005E47DF"/>
    <w:rsid w:val="005F1D84"/>
    <w:rsid w:val="005F1F82"/>
    <w:rsid w:val="00601977"/>
    <w:rsid w:val="0061661E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7E6887"/>
    <w:rsid w:val="008633B1"/>
    <w:rsid w:val="008658F6"/>
    <w:rsid w:val="008945AC"/>
    <w:rsid w:val="008A5425"/>
    <w:rsid w:val="008A7944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227E4"/>
    <w:rsid w:val="00D904CD"/>
    <w:rsid w:val="00DC68FA"/>
    <w:rsid w:val="00DE3E34"/>
    <w:rsid w:val="00E041D6"/>
    <w:rsid w:val="00E32718"/>
    <w:rsid w:val="00E40085"/>
    <w:rsid w:val="00E71405"/>
    <w:rsid w:val="00E802A8"/>
    <w:rsid w:val="00E945F0"/>
    <w:rsid w:val="00ED7B8A"/>
    <w:rsid w:val="00EE2546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137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2022-10-17T10:28:00Z</dcterms:created>
  <dcterms:modified xsi:type="dcterms:W3CDTF">2022-10-17T10:29:00Z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