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3A8C988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="004C66F1">
        <w:rPr>
          <w:rFonts w:ascii="Century Gothic" w:hAnsi="Century Gothic" w:cs="Arial"/>
          <w:sz w:val="22"/>
          <w:szCs w:val="22"/>
        </w:rPr>
        <w:t xml:space="preserve"> </w:t>
      </w:r>
      <w:r w:rsidR="00943FE2">
        <w:rPr>
          <w:rFonts w:ascii="Century Gothic" w:hAnsi="Century Gothic" w:cs="Arial"/>
          <w:sz w:val="22"/>
          <w:szCs w:val="22"/>
        </w:rPr>
        <w:t>Eliani Celeste e Silva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943FE2">
        <w:rPr>
          <w:rFonts w:ascii="Century Gothic" w:hAnsi="Century Gothic" w:cs="Arial"/>
          <w:sz w:val="22"/>
          <w:szCs w:val="22"/>
        </w:rPr>
        <w:t>30.435.923-3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943FE2">
        <w:rPr>
          <w:rFonts w:ascii="Century Gothic" w:hAnsi="Century Gothic" w:cs="Arial"/>
          <w:sz w:val="22"/>
          <w:szCs w:val="22"/>
        </w:rPr>
        <w:t>249.453.778-98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C66F1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4C66F1">
        <w:rPr>
          <w:rFonts w:ascii="Century Gothic" w:hAnsi="Century Gothic" w:cs="Arial"/>
          <w:sz w:val="22"/>
          <w:szCs w:val="22"/>
        </w:rPr>
        <w:t>4</w:t>
      </w:r>
      <w:r w:rsidR="00943FE2">
        <w:rPr>
          <w:rFonts w:ascii="Century Gothic" w:hAnsi="Century Gothic" w:cs="Arial"/>
          <w:sz w:val="22"/>
          <w:szCs w:val="22"/>
        </w:rPr>
        <w:t>1º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F1951C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</w:t>
      </w:r>
      <w:r w:rsidR="00CC366E">
        <w:rPr>
          <w:rFonts w:ascii="Century Gothic" w:hAnsi="Century Gothic" w:cs="Arial"/>
          <w:sz w:val="22"/>
          <w:szCs w:val="22"/>
        </w:rPr>
        <w:t xml:space="preserve"> </w:t>
      </w:r>
      <w:r w:rsidR="004C66F1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4C66F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2B82D8D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43FE2">
        <w:rPr>
          <w:rFonts w:ascii="Century Gothic" w:hAnsi="Century Gothic" w:cs="Arial"/>
          <w:sz w:val="22"/>
          <w:szCs w:val="22"/>
        </w:rPr>
        <w:t>07 de 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B83974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43FE2">
      <w:rPr>
        <w:rFonts w:ascii="Century Gothic" w:hAnsi="Century Gothic" w:cs="Arial"/>
        <w:b/>
        <w:sz w:val="22"/>
        <w:szCs w:val="22"/>
        <w:u w:val="single"/>
      </w:rPr>
      <w:t>903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43FE2">
      <w:rPr>
        <w:rFonts w:ascii="Century Gothic" w:hAnsi="Century Gothic" w:cs="Arial"/>
        <w:b/>
        <w:sz w:val="22"/>
        <w:szCs w:val="22"/>
        <w:u w:val="single"/>
      </w:rPr>
      <w:t>07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81A8D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53308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C66F1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B72C6"/>
    <w:rsid w:val="006C63EA"/>
    <w:rsid w:val="006F0367"/>
    <w:rsid w:val="00762FD2"/>
    <w:rsid w:val="00777613"/>
    <w:rsid w:val="00783C39"/>
    <w:rsid w:val="00786657"/>
    <w:rsid w:val="007C4A68"/>
    <w:rsid w:val="007E0D6E"/>
    <w:rsid w:val="007E3A99"/>
    <w:rsid w:val="008658F6"/>
    <w:rsid w:val="008945AC"/>
    <w:rsid w:val="008D66BB"/>
    <w:rsid w:val="009439AA"/>
    <w:rsid w:val="00943FE2"/>
    <w:rsid w:val="00965AA2"/>
    <w:rsid w:val="00974652"/>
    <w:rsid w:val="009F25A2"/>
    <w:rsid w:val="00A03783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C366E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193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2022-11-07T10:50:00Z</dcterms:created>
  <dcterms:modified xsi:type="dcterms:W3CDTF">2022-11-07T10:51:00Z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