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2C7272F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4563A0">
        <w:rPr>
          <w:rFonts w:ascii="Century Gothic" w:hAnsi="Century Gothic"/>
          <w:sz w:val="22"/>
          <w:szCs w:val="22"/>
        </w:rPr>
        <w:t>6</w:t>
      </w:r>
      <w:r w:rsidR="00FF15FB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4563A0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4563A0">
        <w:rPr>
          <w:rFonts w:ascii="Century Gothic" w:hAnsi="Century Gothic"/>
          <w:sz w:val="22"/>
          <w:szCs w:val="22"/>
        </w:rPr>
        <w:t>Ana Alves da Silva Costa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7076BC">
        <w:rPr>
          <w:rFonts w:ascii="Century Gothic" w:hAnsi="Century Gothic"/>
          <w:sz w:val="22"/>
          <w:szCs w:val="22"/>
        </w:rPr>
        <w:t>17</w:t>
      </w:r>
      <w:r w:rsidR="004563A0">
        <w:rPr>
          <w:rFonts w:ascii="Century Gothic" w:hAnsi="Century Gothic"/>
          <w:sz w:val="22"/>
          <w:szCs w:val="22"/>
        </w:rPr>
        <w:t>40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4563A0">
        <w:rPr>
          <w:rFonts w:ascii="Century Gothic" w:hAnsi="Century Gothic"/>
          <w:sz w:val="22"/>
          <w:szCs w:val="22"/>
        </w:rPr>
        <w:t>Agente Operacional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78091B">
        <w:rPr>
          <w:rFonts w:ascii="Century Gothic" w:hAnsi="Century Gothic"/>
          <w:sz w:val="22"/>
          <w:szCs w:val="22"/>
        </w:rPr>
        <w:t>10/03/2014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78091B">
        <w:rPr>
          <w:rFonts w:ascii="Century Gothic" w:hAnsi="Century Gothic"/>
          <w:sz w:val="22"/>
          <w:szCs w:val="22"/>
        </w:rPr>
        <w:t>09/03/2019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AF18D2">
        <w:rPr>
          <w:rFonts w:ascii="Century Gothic" w:hAnsi="Century Gothic"/>
          <w:sz w:val="22"/>
          <w:szCs w:val="22"/>
        </w:rPr>
        <w:t>179</w:t>
      </w:r>
      <w:r w:rsidR="0078091B">
        <w:rPr>
          <w:rFonts w:ascii="Century Gothic" w:hAnsi="Century Gothic"/>
          <w:sz w:val="22"/>
          <w:szCs w:val="22"/>
        </w:rPr>
        <w:t>8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1258267F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FF15FB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FF15FB">
        <w:rPr>
          <w:rFonts w:ascii="Century Gothic" w:hAnsi="Century Gothic" w:cs="Arial"/>
          <w:sz w:val="22"/>
          <w:szCs w:val="22"/>
        </w:rPr>
        <w:t>eses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78091B">
        <w:rPr>
          <w:rFonts w:ascii="Century Gothic" w:hAnsi="Century Gothic" w:cs="Arial"/>
          <w:sz w:val="22"/>
          <w:szCs w:val="22"/>
        </w:rPr>
        <w:t>dezembro de 2022 e</w:t>
      </w:r>
      <w:bookmarkStart w:id="0" w:name="_GoBack"/>
      <w:bookmarkEnd w:id="0"/>
      <w:r w:rsidR="0078091B">
        <w:rPr>
          <w:rFonts w:ascii="Century Gothic" w:hAnsi="Century Gothic" w:cs="Arial"/>
          <w:sz w:val="22"/>
          <w:szCs w:val="22"/>
        </w:rPr>
        <w:t xml:space="preserve"> </w:t>
      </w:r>
      <w:r w:rsidR="00FF15FB">
        <w:rPr>
          <w:rFonts w:ascii="Century Gothic" w:hAnsi="Century Gothic" w:cs="Arial"/>
          <w:sz w:val="22"/>
          <w:szCs w:val="22"/>
        </w:rPr>
        <w:t>janeiro</w:t>
      </w:r>
      <w:r w:rsidR="0078091B">
        <w:rPr>
          <w:rFonts w:ascii="Century Gothic" w:hAnsi="Century Gothic" w:cs="Arial"/>
          <w:sz w:val="22"/>
          <w:szCs w:val="22"/>
        </w:rPr>
        <w:t xml:space="preserve"> de 2</w:t>
      </w:r>
      <w:r w:rsidR="00DD35D6">
        <w:rPr>
          <w:rFonts w:ascii="Century Gothic" w:hAnsi="Century Gothic" w:cs="Arial"/>
          <w:sz w:val="22"/>
          <w:szCs w:val="22"/>
        </w:rPr>
        <w:t>02</w:t>
      </w:r>
      <w:r w:rsidR="00FF15FB">
        <w:rPr>
          <w:rFonts w:ascii="Century Gothic" w:hAnsi="Century Gothic" w:cs="Arial"/>
          <w:sz w:val="22"/>
          <w:szCs w:val="22"/>
        </w:rPr>
        <w:t>3</w:t>
      </w:r>
      <w:r w:rsidR="007076BC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59D392F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1E4F9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4133A">
      <w:rPr>
        <w:rFonts w:ascii="Century Gothic" w:hAnsi="Century Gothic" w:cs="Arial"/>
        <w:b/>
        <w:sz w:val="22"/>
        <w:szCs w:val="22"/>
        <w:u w:val="single"/>
      </w:rPr>
      <w:t>93</w:t>
    </w:r>
    <w:r w:rsidR="004563A0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133A">
      <w:rPr>
        <w:rFonts w:ascii="Century Gothic" w:hAnsi="Century Gothic" w:cs="Arial"/>
        <w:b/>
        <w:sz w:val="22"/>
        <w:szCs w:val="22"/>
        <w:u w:val="single"/>
      </w:rPr>
      <w:t>23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2301A"/>
    <w:rsid w:val="0004028B"/>
    <w:rsid w:val="0004133A"/>
    <w:rsid w:val="000462EB"/>
    <w:rsid w:val="00051C18"/>
    <w:rsid w:val="00066E19"/>
    <w:rsid w:val="00067DAA"/>
    <w:rsid w:val="0008769D"/>
    <w:rsid w:val="00093686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563A0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076BC"/>
    <w:rsid w:val="0078091B"/>
    <w:rsid w:val="00783C39"/>
    <w:rsid w:val="00786657"/>
    <w:rsid w:val="007C4A68"/>
    <w:rsid w:val="007E0D6E"/>
    <w:rsid w:val="007E3A99"/>
    <w:rsid w:val="00817505"/>
    <w:rsid w:val="008339DA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01BB"/>
    <w:rsid w:val="00C50A64"/>
    <w:rsid w:val="00C55654"/>
    <w:rsid w:val="00C704C2"/>
    <w:rsid w:val="00C91A18"/>
    <w:rsid w:val="00CB7BB7"/>
    <w:rsid w:val="00CC629A"/>
    <w:rsid w:val="00CC7746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5A6C8-353F-40E2-A905-F64A43A8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166</Words>
  <Characters>839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2022-11-23T13:51:00Z</cp:lastPrinted>
  <dcterms:created xsi:type="dcterms:W3CDTF">2022-11-23T13:53:00Z</dcterms:created>
  <dcterms:modified xsi:type="dcterms:W3CDTF">2022-11-23T13:55:00Z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