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663F25F3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4071C0">
        <w:rPr>
          <w:rFonts w:ascii="Century Gothic" w:hAnsi="Century Gothic"/>
          <w:sz w:val="22"/>
          <w:szCs w:val="22"/>
        </w:rPr>
        <w:t>Controlador Geral do Município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7777777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7BB07D15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C50C58">
        <w:rPr>
          <w:rFonts w:ascii="Century Gothic" w:hAnsi="Century Gothic" w:cs="Arial"/>
          <w:sz w:val="22"/>
          <w:szCs w:val="22"/>
        </w:rPr>
        <w:t>Eliane Oliveira Moreira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C50C58">
        <w:rPr>
          <w:rFonts w:ascii="Century Gothic" w:hAnsi="Century Gothic" w:cs="Arial"/>
          <w:sz w:val="22"/>
          <w:szCs w:val="22"/>
        </w:rPr>
        <w:t>46.321.989-1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C50C58">
        <w:rPr>
          <w:rFonts w:ascii="Century Gothic" w:hAnsi="Century Gothic" w:cs="Arial"/>
          <w:sz w:val="22"/>
          <w:szCs w:val="22"/>
        </w:rPr>
        <w:t xml:space="preserve"> 378.106.078-04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C50C58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C50C58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974652">
        <w:rPr>
          <w:rFonts w:ascii="Century Gothic" w:hAnsi="Century Gothic" w:cs="Arial"/>
          <w:sz w:val="22"/>
          <w:szCs w:val="22"/>
        </w:rPr>
        <w:t>Controlador Geral do Município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6B34D2D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C50C58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nomead</w:t>
      </w:r>
      <w:r w:rsidR="00C50C58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74C29DD2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C50C58">
        <w:rPr>
          <w:rFonts w:ascii="Century Gothic" w:hAnsi="Century Gothic" w:cs="Arial"/>
          <w:sz w:val="22"/>
          <w:szCs w:val="22"/>
        </w:rPr>
        <w:t>25</w:t>
      </w:r>
      <w:r w:rsidR="002C3D4F">
        <w:rPr>
          <w:rFonts w:ascii="Century Gothic" w:hAnsi="Century Gothic" w:cs="Arial"/>
          <w:sz w:val="22"/>
          <w:szCs w:val="22"/>
        </w:rPr>
        <w:t xml:space="preserve">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CB1A19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C50C58">
      <w:rPr>
        <w:rFonts w:ascii="Century Gothic" w:hAnsi="Century Gothic" w:cs="Arial"/>
        <w:b/>
        <w:sz w:val="22"/>
        <w:szCs w:val="22"/>
        <w:u w:val="single"/>
      </w:rPr>
      <w:t>406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50C58">
      <w:rPr>
        <w:rFonts w:ascii="Century Gothic" w:hAnsi="Century Gothic" w:cs="Arial"/>
        <w:b/>
        <w:sz w:val="22"/>
        <w:szCs w:val="22"/>
        <w:u w:val="single"/>
      </w:rPr>
      <w:t>25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5C5"/>
    <w:rsid w:val="00215D1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93FB7"/>
    <w:rsid w:val="004C595E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A07AE1"/>
    <w:rsid w:val="00A45E55"/>
    <w:rsid w:val="00AF6E02"/>
    <w:rsid w:val="00B22EC4"/>
    <w:rsid w:val="00B54EAE"/>
    <w:rsid w:val="00B552FE"/>
    <w:rsid w:val="00B63B69"/>
    <w:rsid w:val="00BA5A05"/>
    <w:rsid w:val="00BC06ED"/>
    <w:rsid w:val="00C50C58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182</Words>
  <Characters>891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2022-01-25T12:34:00Z</dcterms:created>
  <dcterms:modified xsi:type="dcterms:W3CDTF">2022-01-25T12:36:00Z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