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2B59EC0E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39580176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>
        <w:rPr>
          <w:rFonts w:ascii="Century Gothic" w:hAnsi="Century Gothic" w:cs="Arial"/>
          <w:sz w:val="22"/>
          <w:szCs w:val="22"/>
        </w:rPr>
        <w:t>142 e 143</w:t>
      </w:r>
      <w:r w:rsidRPr="001E5A81">
        <w:rPr>
          <w:rFonts w:ascii="Century Gothic" w:hAnsi="Century Gothic" w:cs="Arial"/>
          <w:sz w:val="22"/>
          <w:szCs w:val="22"/>
        </w:rPr>
        <w:t xml:space="preserve"> da Lei</w:t>
      </w:r>
      <w:r>
        <w:rPr>
          <w:rFonts w:ascii="Century Gothic" w:hAnsi="Century Gothic" w:cs="Arial"/>
          <w:sz w:val="22"/>
          <w:szCs w:val="22"/>
        </w:rPr>
        <w:t xml:space="preserve"> Complementar</w:t>
      </w:r>
      <w:r w:rsidRPr="001E5A81">
        <w:rPr>
          <w:rFonts w:ascii="Century Gothic" w:hAnsi="Century Gothic" w:cs="Arial"/>
          <w:sz w:val="22"/>
          <w:szCs w:val="22"/>
        </w:rPr>
        <w:t xml:space="preserve"> nº. </w:t>
      </w:r>
      <w:r>
        <w:rPr>
          <w:rFonts w:ascii="Century Gothic" w:hAnsi="Century Gothic" w:cs="Arial"/>
          <w:sz w:val="22"/>
          <w:szCs w:val="22"/>
        </w:rPr>
        <w:t>75, de 31 de julho de 2018,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 servidor</w:t>
      </w:r>
      <w:r w:rsidR="0045077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450779">
        <w:rPr>
          <w:rFonts w:ascii="Century Gothic" w:hAnsi="Century Gothic" w:cs="Arial"/>
          <w:sz w:val="22"/>
          <w:szCs w:val="22"/>
        </w:rPr>
        <w:t>Rúbia Mara Almeida P. dos Santos Teixeira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450779" w:rsidRPr="00450779">
        <w:rPr>
          <w:rFonts w:ascii="Century Gothic" w:hAnsi="Century Gothic" w:cs="Arial"/>
          <w:sz w:val="22"/>
          <w:szCs w:val="22"/>
        </w:rPr>
        <w:t>29.958.785-X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450779">
        <w:rPr>
          <w:rFonts w:ascii="Century Gothic" w:hAnsi="Century Gothic" w:cs="Arial"/>
          <w:sz w:val="22"/>
          <w:szCs w:val="22"/>
        </w:rPr>
        <w:t>1918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450779">
        <w:rPr>
          <w:rFonts w:ascii="Century Gothic" w:hAnsi="Century Gothic" w:cs="Arial"/>
          <w:sz w:val="22"/>
          <w:szCs w:val="22"/>
        </w:rPr>
        <w:t>Professor PEB-I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450779">
        <w:rPr>
          <w:rFonts w:ascii="Century Gothic" w:hAnsi="Century Gothic" w:cs="Arial"/>
          <w:sz w:val="22"/>
          <w:szCs w:val="22"/>
        </w:rPr>
        <w:t>21/02/2015</w:t>
      </w:r>
      <w:r>
        <w:rPr>
          <w:rFonts w:ascii="Century Gothic" w:hAnsi="Century Gothic" w:cs="Arial"/>
          <w:sz w:val="22"/>
          <w:szCs w:val="22"/>
        </w:rPr>
        <w:t xml:space="preserve"> a </w:t>
      </w:r>
      <w:r w:rsidR="00450779">
        <w:rPr>
          <w:rFonts w:ascii="Century Gothic" w:hAnsi="Century Gothic" w:cs="Arial"/>
          <w:sz w:val="22"/>
          <w:szCs w:val="22"/>
        </w:rPr>
        <w:t>20/02/2020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43DB07F6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450779">
        <w:rPr>
          <w:rFonts w:ascii="Century Gothic" w:hAnsi="Century Gothic" w:cs="Arial"/>
          <w:sz w:val="22"/>
          <w:szCs w:val="22"/>
        </w:rPr>
        <w:t>A</w:t>
      </w:r>
      <w:r w:rsidRPr="001E5A81">
        <w:rPr>
          <w:rFonts w:ascii="Century Gothic" w:hAnsi="Century Gothic" w:cs="Arial"/>
          <w:sz w:val="22"/>
          <w:szCs w:val="22"/>
        </w:rPr>
        <w:t xml:space="preserve"> servidor</w:t>
      </w:r>
      <w:r w:rsidR="00450779">
        <w:rPr>
          <w:rFonts w:ascii="Century Gothic" w:hAnsi="Century Gothic" w:cs="Arial"/>
          <w:sz w:val="22"/>
          <w:szCs w:val="22"/>
        </w:rPr>
        <w:t>a</w:t>
      </w:r>
      <w:r w:rsidRPr="001E5A81">
        <w:rPr>
          <w:rFonts w:ascii="Century Gothic" w:hAnsi="Century Gothic" w:cs="Arial"/>
          <w:sz w:val="22"/>
          <w:szCs w:val="22"/>
        </w:rPr>
        <w:t xml:space="preserve"> usufruirá </w:t>
      </w:r>
      <w:r w:rsidR="00450779">
        <w:rPr>
          <w:rFonts w:ascii="Century Gothic" w:hAnsi="Century Gothic" w:cs="Arial"/>
          <w:sz w:val="22"/>
          <w:szCs w:val="22"/>
        </w:rPr>
        <w:t>15</w:t>
      </w:r>
      <w:r>
        <w:rPr>
          <w:rFonts w:ascii="Century Gothic" w:hAnsi="Century Gothic" w:cs="Arial"/>
          <w:sz w:val="22"/>
          <w:szCs w:val="22"/>
        </w:rPr>
        <w:t xml:space="preserve"> (</w:t>
      </w:r>
      <w:r w:rsidR="00450779">
        <w:rPr>
          <w:rFonts w:ascii="Century Gothic" w:hAnsi="Century Gothic" w:cs="Arial"/>
          <w:sz w:val="22"/>
          <w:szCs w:val="22"/>
        </w:rPr>
        <w:t>quinze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450779">
        <w:rPr>
          <w:rFonts w:ascii="Century Gothic" w:hAnsi="Century Gothic" w:cs="Arial"/>
          <w:sz w:val="22"/>
          <w:szCs w:val="22"/>
        </w:rPr>
        <w:t>segundo</w:t>
      </w:r>
      <w:r w:rsidR="008816F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m</w:t>
      </w:r>
      <w:r w:rsidR="002E39C1">
        <w:rPr>
          <w:rFonts w:ascii="Century Gothic" w:hAnsi="Century Gothic" w:cs="Arial"/>
          <w:sz w:val="22"/>
          <w:szCs w:val="22"/>
        </w:rPr>
        <w:t>ês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0F669477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450779">
        <w:rPr>
          <w:rFonts w:ascii="Century Gothic" w:hAnsi="Century Gothic" w:cs="Arial"/>
          <w:sz w:val="22"/>
          <w:szCs w:val="22"/>
        </w:rPr>
        <w:t>.</w:t>
      </w:r>
    </w:p>
    <w:p w14:paraId="767E10F0" w14:textId="3F56E9BB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E876CE">
        <w:rPr>
          <w:rFonts w:ascii="Century Gothic" w:hAnsi="Century Gothic" w:cs="Arial"/>
          <w:sz w:val="22"/>
          <w:szCs w:val="22"/>
        </w:rPr>
        <w:t>2</w:t>
      </w:r>
      <w:r w:rsidR="00450779">
        <w:rPr>
          <w:rFonts w:ascii="Century Gothic" w:hAnsi="Century Gothic" w:cs="Arial"/>
          <w:sz w:val="22"/>
          <w:szCs w:val="22"/>
        </w:rPr>
        <w:t>4</w:t>
      </w:r>
      <w:r w:rsidR="00E876CE">
        <w:rPr>
          <w:rFonts w:ascii="Century Gothic" w:hAnsi="Century Gothic" w:cs="Arial"/>
          <w:sz w:val="22"/>
          <w:szCs w:val="22"/>
        </w:rPr>
        <w:t xml:space="preserve"> de março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A847EB4" w:rsidR="00191BA5" w:rsidRPr="0068373B" w:rsidRDefault="00A45BDC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DA16F4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31F55">
      <w:rPr>
        <w:rFonts w:ascii="Century Gothic" w:hAnsi="Century Gothic" w:cs="Arial"/>
        <w:b/>
        <w:sz w:val="22"/>
        <w:szCs w:val="22"/>
        <w:u w:val="single"/>
      </w:rPr>
      <w:t>4</w:t>
    </w:r>
    <w:r w:rsidR="00E876CE">
      <w:rPr>
        <w:rFonts w:ascii="Century Gothic" w:hAnsi="Century Gothic" w:cs="Arial"/>
        <w:b/>
        <w:sz w:val="22"/>
        <w:szCs w:val="22"/>
        <w:u w:val="single"/>
      </w:rPr>
      <w:t>7</w:t>
    </w:r>
    <w:r w:rsidR="00450779">
      <w:rPr>
        <w:rFonts w:ascii="Century Gothic" w:hAnsi="Century Gothic" w:cs="Arial"/>
        <w:b/>
        <w:sz w:val="22"/>
        <w:szCs w:val="22"/>
        <w:u w:val="single"/>
      </w:rPr>
      <w:t>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E876CE">
      <w:rPr>
        <w:rFonts w:ascii="Century Gothic" w:hAnsi="Century Gothic" w:cs="Arial"/>
        <w:b/>
        <w:sz w:val="22"/>
        <w:szCs w:val="22"/>
        <w:u w:val="single"/>
      </w:rPr>
      <w:t>2</w:t>
    </w:r>
    <w:r w:rsidR="00450779">
      <w:rPr>
        <w:rFonts w:ascii="Century Gothic" w:hAnsi="Century Gothic" w:cs="Arial"/>
        <w:b/>
        <w:sz w:val="22"/>
        <w:szCs w:val="22"/>
        <w:u w:val="single"/>
      </w:rPr>
      <w:t>4</w:t>
    </w:r>
    <w:r w:rsidR="00E876CE">
      <w:rPr>
        <w:rFonts w:ascii="Century Gothic" w:hAnsi="Century Gothic" w:cs="Arial"/>
        <w:b/>
        <w:sz w:val="22"/>
        <w:szCs w:val="22"/>
        <w:u w:val="single"/>
      </w:rPr>
      <w:t xml:space="preserve"> DE MARÇO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1BA5"/>
    <w:rsid w:val="00193294"/>
    <w:rsid w:val="001B52D8"/>
    <w:rsid w:val="00213EAB"/>
    <w:rsid w:val="00215D1D"/>
    <w:rsid w:val="002306EF"/>
    <w:rsid w:val="00232DB5"/>
    <w:rsid w:val="002812CE"/>
    <w:rsid w:val="00284AAA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736CE"/>
    <w:rsid w:val="00384F95"/>
    <w:rsid w:val="003A34D0"/>
    <w:rsid w:val="003F0821"/>
    <w:rsid w:val="003F7C02"/>
    <w:rsid w:val="004036FA"/>
    <w:rsid w:val="00413B1A"/>
    <w:rsid w:val="00450779"/>
    <w:rsid w:val="00462B54"/>
    <w:rsid w:val="004C595E"/>
    <w:rsid w:val="00535A9A"/>
    <w:rsid w:val="00576382"/>
    <w:rsid w:val="005A13C4"/>
    <w:rsid w:val="005F1D84"/>
    <w:rsid w:val="005F1F82"/>
    <w:rsid w:val="00601977"/>
    <w:rsid w:val="00620729"/>
    <w:rsid w:val="00620AF2"/>
    <w:rsid w:val="006700EA"/>
    <w:rsid w:val="00673242"/>
    <w:rsid w:val="0068373B"/>
    <w:rsid w:val="00691768"/>
    <w:rsid w:val="006B01ED"/>
    <w:rsid w:val="006B47A3"/>
    <w:rsid w:val="006B646E"/>
    <w:rsid w:val="006D4960"/>
    <w:rsid w:val="006F0367"/>
    <w:rsid w:val="00725307"/>
    <w:rsid w:val="00764B9B"/>
    <w:rsid w:val="00786657"/>
    <w:rsid w:val="0079634B"/>
    <w:rsid w:val="007C4A68"/>
    <w:rsid w:val="007E0D6E"/>
    <w:rsid w:val="007E3A99"/>
    <w:rsid w:val="008658F6"/>
    <w:rsid w:val="008816FF"/>
    <w:rsid w:val="00884593"/>
    <w:rsid w:val="008945AC"/>
    <w:rsid w:val="008E18A5"/>
    <w:rsid w:val="009439AA"/>
    <w:rsid w:val="00A45BDC"/>
    <w:rsid w:val="00A45E55"/>
    <w:rsid w:val="00A7038F"/>
    <w:rsid w:val="00AD6D3E"/>
    <w:rsid w:val="00AF5D05"/>
    <w:rsid w:val="00AF6E02"/>
    <w:rsid w:val="00B22EC4"/>
    <w:rsid w:val="00B54EAE"/>
    <w:rsid w:val="00B552FE"/>
    <w:rsid w:val="00B63B69"/>
    <w:rsid w:val="00B971CF"/>
    <w:rsid w:val="00BA5A05"/>
    <w:rsid w:val="00BB2E46"/>
    <w:rsid w:val="00BC06ED"/>
    <w:rsid w:val="00BD2681"/>
    <w:rsid w:val="00C55654"/>
    <w:rsid w:val="00C704C2"/>
    <w:rsid w:val="00CE2CAB"/>
    <w:rsid w:val="00CF497F"/>
    <w:rsid w:val="00D44516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945F0"/>
    <w:rsid w:val="00EE270A"/>
    <w:rsid w:val="00F0481C"/>
    <w:rsid w:val="00F1215D"/>
    <w:rsid w:val="00F21EE7"/>
    <w:rsid w:val="00F31F55"/>
    <w:rsid w:val="00F83039"/>
    <w:rsid w:val="00F87567"/>
    <w:rsid w:val="00FA5F92"/>
    <w:rsid w:val="00FD2D14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147</Words>
  <Characters>813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2022-03-24T11:06:00Z</dcterms:created>
  <dcterms:modified xsi:type="dcterms:W3CDTF">2022-03-24T11:08:00Z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