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63F25F3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4071C0">
        <w:rPr>
          <w:rFonts w:ascii="Century Gothic" w:hAnsi="Century Gothic"/>
          <w:sz w:val="22"/>
          <w:szCs w:val="22"/>
        </w:rPr>
        <w:t>Controlador Geral do Município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424D378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795223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6D57AA67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816204">
        <w:rPr>
          <w:rFonts w:ascii="Century Gothic" w:hAnsi="Century Gothic" w:cs="Arial"/>
          <w:sz w:val="22"/>
          <w:szCs w:val="22"/>
        </w:rPr>
        <w:t>Mariana Camargo Bruno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816204">
        <w:rPr>
          <w:rFonts w:ascii="Century Gothic" w:hAnsi="Century Gothic" w:cs="Arial"/>
          <w:sz w:val="22"/>
          <w:szCs w:val="22"/>
        </w:rPr>
        <w:t>42.739.916-6</w:t>
      </w:r>
      <w:r w:rsidR="00795223">
        <w:rPr>
          <w:rFonts w:ascii="Century Gothic" w:hAnsi="Century Gothic" w:cs="Arial"/>
          <w:sz w:val="22"/>
          <w:szCs w:val="22"/>
        </w:rPr>
        <w:t>-SSP/</w:t>
      </w:r>
      <w:r w:rsidR="00816204">
        <w:rPr>
          <w:rFonts w:ascii="Century Gothic" w:hAnsi="Century Gothic" w:cs="Arial"/>
          <w:sz w:val="22"/>
          <w:szCs w:val="22"/>
        </w:rPr>
        <w:t>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C50C58">
        <w:rPr>
          <w:rFonts w:ascii="Century Gothic" w:hAnsi="Century Gothic" w:cs="Arial"/>
          <w:sz w:val="22"/>
          <w:szCs w:val="22"/>
        </w:rPr>
        <w:t xml:space="preserve"> </w:t>
      </w:r>
      <w:r w:rsidR="00816204">
        <w:rPr>
          <w:rFonts w:ascii="Century Gothic" w:hAnsi="Century Gothic" w:cs="Arial"/>
          <w:sz w:val="22"/>
          <w:szCs w:val="22"/>
        </w:rPr>
        <w:t>372.234.958-39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C50C58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816204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974652">
        <w:rPr>
          <w:rFonts w:ascii="Century Gothic" w:hAnsi="Century Gothic" w:cs="Arial"/>
          <w:sz w:val="22"/>
          <w:szCs w:val="22"/>
        </w:rPr>
        <w:t>Controlador Geral do Município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6B34D2D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C50C5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C50C5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C95833F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95223">
        <w:rPr>
          <w:rFonts w:ascii="Century Gothic" w:hAnsi="Century Gothic" w:cs="Arial"/>
          <w:sz w:val="22"/>
          <w:szCs w:val="22"/>
        </w:rPr>
        <w:t xml:space="preserve">11 de </w:t>
      </w:r>
      <w:r w:rsidR="00816204">
        <w:rPr>
          <w:rFonts w:ascii="Century Gothic" w:hAnsi="Century Gothic" w:cs="Arial"/>
          <w:sz w:val="22"/>
          <w:szCs w:val="22"/>
        </w:rPr>
        <w:t>abril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F7C66D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16204">
      <w:rPr>
        <w:rFonts w:ascii="Century Gothic" w:hAnsi="Century Gothic" w:cs="Arial"/>
        <w:b/>
        <w:sz w:val="22"/>
        <w:szCs w:val="22"/>
        <w:u w:val="single"/>
      </w:rPr>
      <w:t>505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F7883">
      <w:rPr>
        <w:rFonts w:ascii="Century Gothic" w:hAnsi="Century Gothic" w:cs="Arial"/>
        <w:b/>
        <w:sz w:val="22"/>
        <w:szCs w:val="22"/>
        <w:u w:val="single"/>
      </w:rPr>
      <w:t xml:space="preserve">11 DE </w:t>
    </w:r>
    <w:r w:rsidR="00816204">
      <w:rPr>
        <w:rFonts w:ascii="Century Gothic" w:hAnsi="Century Gothic" w:cs="Arial"/>
        <w:b/>
        <w:sz w:val="22"/>
        <w:szCs w:val="22"/>
        <w:u w:val="single"/>
      </w:rPr>
      <w:t>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1849503">
    <w:abstractNumId w:val="9"/>
  </w:num>
  <w:num w:numId="2" w16cid:durableId="43917769">
    <w:abstractNumId w:val="7"/>
  </w:num>
  <w:num w:numId="3" w16cid:durableId="120005125">
    <w:abstractNumId w:val="6"/>
  </w:num>
  <w:num w:numId="4" w16cid:durableId="481048739">
    <w:abstractNumId w:val="5"/>
  </w:num>
  <w:num w:numId="5" w16cid:durableId="418868836">
    <w:abstractNumId w:val="4"/>
  </w:num>
  <w:num w:numId="6" w16cid:durableId="590166024">
    <w:abstractNumId w:val="8"/>
  </w:num>
  <w:num w:numId="7" w16cid:durableId="860435019">
    <w:abstractNumId w:val="3"/>
  </w:num>
  <w:num w:numId="8" w16cid:durableId="1380203613">
    <w:abstractNumId w:val="2"/>
  </w:num>
  <w:num w:numId="9" w16cid:durableId="1497838178">
    <w:abstractNumId w:val="1"/>
  </w:num>
  <w:num w:numId="10" w16cid:durableId="821501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93FB7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5223"/>
    <w:rsid w:val="007C4A68"/>
    <w:rsid w:val="007E0D6E"/>
    <w:rsid w:val="007E3A99"/>
    <w:rsid w:val="00816204"/>
    <w:rsid w:val="008658F6"/>
    <w:rsid w:val="008945AC"/>
    <w:rsid w:val="008E1301"/>
    <w:rsid w:val="008F7883"/>
    <w:rsid w:val="009439AA"/>
    <w:rsid w:val="00974652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0C58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17B8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185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2022-04-11T11:31:00Z</dcterms:created>
  <dcterms:modified xsi:type="dcterms:W3CDTF">2022-04-11T11:32:00Z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