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28A746E4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0F4C6971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C4A2F">
        <w:rPr>
          <w:rFonts w:ascii="Century Gothic" w:hAnsi="Century Gothic" w:cs="Arial"/>
          <w:sz w:val="22"/>
          <w:szCs w:val="22"/>
        </w:rPr>
        <w:t>Vitor Azevedo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C4A2F">
        <w:rPr>
          <w:rFonts w:ascii="Century Gothic" w:hAnsi="Century Gothic" w:cs="Arial"/>
          <w:color w:val="000000" w:themeColor="text1"/>
          <w:sz w:val="22"/>
          <w:szCs w:val="22"/>
        </w:rPr>
        <w:t>44.795.974-8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C4A2F">
        <w:rPr>
          <w:rFonts w:ascii="Century Gothic" w:hAnsi="Century Gothic" w:cs="Arial"/>
          <w:color w:val="000000" w:themeColor="text1"/>
          <w:sz w:val="22"/>
          <w:szCs w:val="22"/>
        </w:rPr>
        <w:t>383.535.928-7</w:t>
      </w:r>
      <w:r>
        <w:rPr>
          <w:rFonts w:ascii="Century Gothic" w:hAnsi="Century Gothic" w:cs="Arial"/>
          <w:sz w:val="22"/>
          <w:szCs w:val="22"/>
        </w:rPr>
        <w:t>, aprovad</w:t>
      </w:r>
      <w:r w:rsidR="00DC4A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C4A2F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75E7AD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76DCF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76DC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CCB904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2280">
        <w:rPr>
          <w:rFonts w:ascii="Century Gothic" w:hAnsi="Century Gothic" w:cs="Arial"/>
          <w:sz w:val="22"/>
          <w:szCs w:val="22"/>
        </w:rPr>
        <w:t>27 de ju</w:t>
      </w:r>
      <w:r w:rsidR="00576DCF">
        <w:rPr>
          <w:rFonts w:ascii="Century Gothic" w:hAnsi="Century Gothic" w:cs="Arial"/>
          <w:sz w:val="22"/>
          <w:szCs w:val="22"/>
        </w:rPr>
        <w:t>l</w:t>
      </w:r>
      <w:r w:rsidR="00192280">
        <w:rPr>
          <w:rFonts w:ascii="Century Gothic" w:hAnsi="Century Gothic" w:cs="Arial"/>
          <w:sz w:val="22"/>
          <w:szCs w:val="22"/>
        </w:rPr>
        <w:t>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88F4D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E2AF8">
      <w:rPr>
        <w:rFonts w:ascii="Century Gothic" w:hAnsi="Century Gothic" w:cs="Arial"/>
        <w:b/>
        <w:sz w:val="22"/>
        <w:szCs w:val="22"/>
        <w:u w:val="single"/>
      </w:rPr>
      <w:t>6</w:t>
    </w:r>
    <w:r w:rsidR="00DC4A2F">
      <w:rPr>
        <w:rFonts w:ascii="Century Gothic" w:hAnsi="Century Gothic" w:cs="Arial"/>
        <w:b/>
        <w:sz w:val="22"/>
        <w:szCs w:val="22"/>
        <w:u w:val="single"/>
      </w:rPr>
      <w:t>71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E2AF8">
      <w:rPr>
        <w:rFonts w:ascii="Century Gothic" w:hAnsi="Century Gothic" w:cs="Arial"/>
        <w:b/>
        <w:sz w:val="22"/>
        <w:szCs w:val="22"/>
        <w:u w:val="single"/>
      </w:rPr>
      <w:t>27 DE JU</w:t>
    </w:r>
    <w:r w:rsidR="00DC4A2F">
      <w:rPr>
        <w:rFonts w:ascii="Century Gothic" w:hAnsi="Century Gothic" w:cs="Arial"/>
        <w:b/>
        <w:sz w:val="22"/>
        <w:szCs w:val="22"/>
        <w:u w:val="single"/>
      </w:rPr>
      <w:t>L</w:t>
    </w:r>
    <w:r w:rsidR="00DE2AF8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92280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76DCF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241A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911A1"/>
    <w:rsid w:val="00BA5A05"/>
    <w:rsid w:val="00BC06ED"/>
    <w:rsid w:val="00C34820"/>
    <w:rsid w:val="00C55654"/>
    <w:rsid w:val="00C704C2"/>
    <w:rsid w:val="00C91A18"/>
    <w:rsid w:val="00CB5101"/>
    <w:rsid w:val="00CE2CAB"/>
    <w:rsid w:val="00D00D77"/>
    <w:rsid w:val="00D52805"/>
    <w:rsid w:val="00D714F9"/>
    <w:rsid w:val="00D904CD"/>
    <w:rsid w:val="00DC4A2F"/>
    <w:rsid w:val="00DC68FA"/>
    <w:rsid w:val="00DD7DAE"/>
    <w:rsid w:val="00DE2AF8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173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2022-07-27T12:06:00Z</dcterms:created>
  <dcterms:modified xsi:type="dcterms:W3CDTF">2022-07-27T12:10:00Z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