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58228AE6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B2595">
        <w:rPr>
          <w:rFonts w:ascii="Century Gothic" w:hAnsi="Century Gothic" w:cs="Arial"/>
          <w:sz w:val="22"/>
          <w:szCs w:val="22"/>
        </w:rPr>
        <w:t>Tamiris de Faria Leite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B2595" w:rsidRPr="004B2595">
        <w:rPr>
          <w:rFonts w:ascii="Century Gothic" w:hAnsi="Century Gothic" w:cs="Arial"/>
          <w:sz w:val="22"/>
          <w:szCs w:val="22"/>
        </w:rPr>
        <w:t>48.316.027-1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B2595">
        <w:rPr>
          <w:rFonts w:ascii="Century Gothic" w:hAnsi="Century Gothic" w:cs="Arial"/>
          <w:sz w:val="22"/>
          <w:szCs w:val="22"/>
        </w:rPr>
        <w:t>3592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B2595">
        <w:rPr>
          <w:rFonts w:ascii="Century Gothic" w:hAnsi="Century Gothic" w:cs="Arial"/>
          <w:sz w:val="22"/>
          <w:szCs w:val="22"/>
        </w:rPr>
        <w:t>07/02/2012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4B2595">
        <w:rPr>
          <w:rFonts w:ascii="Century Gothic" w:hAnsi="Century Gothic" w:cs="Arial"/>
          <w:sz w:val="22"/>
          <w:szCs w:val="22"/>
        </w:rPr>
        <w:t>06/02/2017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06101491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4B2595">
        <w:rPr>
          <w:rFonts w:ascii="Century Gothic" w:hAnsi="Century Gothic" w:cs="Arial"/>
          <w:sz w:val="22"/>
          <w:szCs w:val="22"/>
        </w:rPr>
        <w:t>30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4B2595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B2595">
        <w:rPr>
          <w:rFonts w:ascii="Century Gothic" w:hAnsi="Century Gothic" w:cs="Arial"/>
          <w:sz w:val="22"/>
          <w:szCs w:val="22"/>
        </w:rPr>
        <w:t xml:space="preserve">primeiro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1CB7BC36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B2595">
        <w:rPr>
          <w:rFonts w:ascii="Century Gothic" w:hAnsi="Century Gothic" w:cs="Arial"/>
          <w:sz w:val="22"/>
          <w:szCs w:val="22"/>
        </w:rPr>
        <w:t>08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8C007A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B2595">
      <w:rPr>
        <w:rFonts w:ascii="Century Gothic" w:hAnsi="Century Gothic" w:cs="Arial"/>
        <w:b/>
        <w:sz w:val="22"/>
        <w:szCs w:val="22"/>
        <w:u w:val="single"/>
      </w:rPr>
      <w:t>704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B2595">
      <w:rPr>
        <w:rFonts w:ascii="Century Gothic" w:hAnsi="Century Gothic" w:cs="Arial"/>
        <w:b/>
        <w:sz w:val="22"/>
        <w:szCs w:val="22"/>
        <w:u w:val="single"/>
      </w:rPr>
      <w:t>08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2022-08-08T10:56:00Z</dcterms:created>
  <dcterms:modified xsi:type="dcterms:W3CDTF">2022-08-08T10:57:00Z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