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27F97CC8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02FB39DE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002F0580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A90D63">
        <w:rPr>
          <w:rFonts w:ascii="Century Gothic" w:hAnsi="Century Gothic" w:cs="Arial"/>
          <w:sz w:val="22"/>
          <w:szCs w:val="22"/>
        </w:rPr>
        <w:t>Antonio Marcos Aparecido dos S. Junior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8864DF">
        <w:rPr>
          <w:rFonts w:ascii="Century Gothic" w:hAnsi="Century Gothic" w:cs="Arial"/>
          <w:sz w:val="22"/>
          <w:szCs w:val="22"/>
        </w:rPr>
        <w:t>o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em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 w:rsidR="00A90D63">
        <w:rPr>
          <w:rFonts w:ascii="Century Gothic" w:hAnsi="Century Gothic" w:cs="Arial"/>
          <w:sz w:val="22"/>
          <w:szCs w:val="22"/>
        </w:rPr>
        <w:t>1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8864DF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B57287">
        <w:rPr>
          <w:rFonts w:ascii="Century Gothic" w:hAnsi="Century Gothic" w:cs="Arial"/>
          <w:sz w:val="22"/>
          <w:szCs w:val="22"/>
        </w:rPr>
        <w:t>10</w:t>
      </w:r>
      <w:r w:rsidR="00A90D63">
        <w:rPr>
          <w:rFonts w:ascii="Century Gothic" w:hAnsi="Century Gothic" w:cs="Arial"/>
          <w:sz w:val="22"/>
          <w:szCs w:val="22"/>
        </w:rPr>
        <w:t>9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8864DF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A90D63">
        <w:rPr>
          <w:rFonts w:ascii="Century Gothic" w:hAnsi="Century Gothic" w:cs="Arial"/>
          <w:sz w:val="22"/>
          <w:szCs w:val="22"/>
        </w:rPr>
        <w:t>Soldador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 w:rsidR="00F84EEC">
        <w:rPr>
          <w:rFonts w:ascii="Century Gothic" w:hAnsi="Century Gothic" w:cs="Arial"/>
          <w:sz w:val="22"/>
          <w:szCs w:val="22"/>
        </w:rPr>
        <w:t>13.</w:t>
      </w:r>
      <w:r w:rsidR="00B57287">
        <w:rPr>
          <w:rFonts w:ascii="Century Gothic" w:hAnsi="Century Gothic" w:cs="Arial"/>
          <w:sz w:val="22"/>
          <w:szCs w:val="22"/>
        </w:rPr>
        <w:t>7</w:t>
      </w:r>
      <w:r w:rsidR="00A90D63">
        <w:rPr>
          <w:rFonts w:ascii="Century Gothic" w:hAnsi="Century Gothic" w:cs="Arial"/>
          <w:sz w:val="22"/>
          <w:szCs w:val="22"/>
        </w:rPr>
        <w:t>45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8864DF">
        <w:rPr>
          <w:rFonts w:ascii="Century Gothic" w:hAnsi="Century Gothic" w:cs="Arial"/>
          <w:sz w:val="22"/>
          <w:szCs w:val="22"/>
        </w:rPr>
        <w:t>3</w:t>
      </w:r>
      <w:r w:rsidR="00A90D63">
        <w:rPr>
          <w:rFonts w:ascii="Century Gothic" w:hAnsi="Century Gothic" w:cs="Arial"/>
          <w:sz w:val="22"/>
          <w:szCs w:val="22"/>
        </w:rPr>
        <w:t>1</w:t>
      </w:r>
      <w:r w:rsidR="00C6246A">
        <w:rPr>
          <w:rFonts w:ascii="Century Gothic" w:hAnsi="Century Gothic" w:cs="Arial"/>
          <w:sz w:val="22"/>
          <w:szCs w:val="22"/>
        </w:rPr>
        <w:t xml:space="preserve"> de agosto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261FFFBB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A90D63">
        <w:rPr>
          <w:rFonts w:ascii="Century Gothic" w:hAnsi="Century Gothic" w:cs="Arial"/>
          <w:sz w:val="22"/>
          <w:szCs w:val="22"/>
        </w:rPr>
        <w:t>03 de outubro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55CD26AE" w:rsidR="005A6B5C" w:rsidRPr="0008027E" w:rsidRDefault="00C6246A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6246A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30168B99" w14:textId="606D22EE" w:rsidR="005A6B5C" w:rsidRPr="00ED56A2" w:rsidRDefault="00C6246A" w:rsidP="005A6B5C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 A</w:t>
      </w:r>
      <w:r w:rsidR="005A6B5C" w:rsidRPr="0008027E">
        <w:rPr>
          <w:rFonts w:ascii="Century Gothic" w:hAnsi="Century Gothic" w:cs="Arial"/>
          <w:sz w:val="22"/>
          <w:szCs w:val="22"/>
        </w:rPr>
        <w:t>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ACFCB15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B57287">
      <w:rPr>
        <w:rFonts w:ascii="Century Gothic" w:hAnsi="Century Gothic" w:cs="Arial"/>
        <w:b/>
        <w:sz w:val="22"/>
        <w:szCs w:val="22"/>
        <w:u w:val="single"/>
      </w:rPr>
      <w:t>8</w:t>
    </w:r>
    <w:r w:rsidR="008864DF">
      <w:rPr>
        <w:rFonts w:ascii="Century Gothic" w:hAnsi="Century Gothic" w:cs="Arial"/>
        <w:b/>
        <w:sz w:val="22"/>
        <w:szCs w:val="22"/>
        <w:u w:val="single"/>
      </w:rPr>
      <w:t>3</w:t>
    </w:r>
    <w:r w:rsidR="00A90D63">
      <w:rPr>
        <w:rFonts w:ascii="Century Gothic" w:hAnsi="Century Gothic" w:cs="Arial"/>
        <w:b/>
        <w:sz w:val="22"/>
        <w:szCs w:val="22"/>
        <w:u w:val="single"/>
      </w:rPr>
      <w:t>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A90D63">
      <w:rPr>
        <w:rFonts w:ascii="Century Gothic" w:hAnsi="Century Gothic" w:cs="Arial"/>
        <w:b/>
        <w:sz w:val="22"/>
        <w:szCs w:val="22"/>
        <w:u w:val="single"/>
      </w:rPr>
      <w:t>03 DE OUTUBRO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045F2"/>
    <w:rsid w:val="00066E19"/>
    <w:rsid w:val="000B4BF8"/>
    <w:rsid w:val="000D75DD"/>
    <w:rsid w:val="000F2898"/>
    <w:rsid w:val="000F75E5"/>
    <w:rsid w:val="00114B45"/>
    <w:rsid w:val="00115663"/>
    <w:rsid w:val="0013037E"/>
    <w:rsid w:val="00191BA5"/>
    <w:rsid w:val="001C7A52"/>
    <w:rsid w:val="001D719A"/>
    <w:rsid w:val="00213EAB"/>
    <w:rsid w:val="00215D1D"/>
    <w:rsid w:val="00251101"/>
    <w:rsid w:val="00257BDE"/>
    <w:rsid w:val="0027116A"/>
    <w:rsid w:val="002812CE"/>
    <w:rsid w:val="00284AAA"/>
    <w:rsid w:val="002B0D7F"/>
    <w:rsid w:val="002D7F70"/>
    <w:rsid w:val="002E071E"/>
    <w:rsid w:val="002E1A5A"/>
    <w:rsid w:val="00302918"/>
    <w:rsid w:val="00312210"/>
    <w:rsid w:val="00361777"/>
    <w:rsid w:val="00361FC2"/>
    <w:rsid w:val="003632CC"/>
    <w:rsid w:val="003637CC"/>
    <w:rsid w:val="003F0821"/>
    <w:rsid w:val="003F7C02"/>
    <w:rsid w:val="004036FA"/>
    <w:rsid w:val="00404FB6"/>
    <w:rsid w:val="004137E9"/>
    <w:rsid w:val="00413B1A"/>
    <w:rsid w:val="00424E62"/>
    <w:rsid w:val="00462B54"/>
    <w:rsid w:val="004C54AA"/>
    <w:rsid w:val="004C595E"/>
    <w:rsid w:val="00535A9A"/>
    <w:rsid w:val="00576382"/>
    <w:rsid w:val="005A6B5C"/>
    <w:rsid w:val="005B231D"/>
    <w:rsid w:val="005E47DF"/>
    <w:rsid w:val="005F1D84"/>
    <w:rsid w:val="005F1F82"/>
    <w:rsid w:val="00601977"/>
    <w:rsid w:val="00620729"/>
    <w:rsid w:val="00620AF2"/>
    <w:rsid w:val="00630F76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174E9"/>
    <w:rsid w:val="008633B1"/>
    <w:rsid w:val="008658F6"/>
    <w:rsid w:val="008864DF"/>
    <w:rsid w:val="008945AC"/>
    <w:rsid w:val="008D0BF1"/>
    <w:rsid w:val="008D5E72"/>
    <w:rsid w:val="008E12C0"/>
    <w:rsid w:val="009439AA"/>
    <w:rsid w:val="0096529F"/>
    <w:rsid w:val="00A45E55"/>
    <w:rsid w:val="00A90D63"/>
    <w:rsid w:val="00AB7145"/>
    <w:rsid w:val="00AF6E02"/>
    <w:rsid w:val="00B22EC4"/>
    <w:rsid w:val="00B54EAE"/>
    <w:rsid w:val="00B552FE"/>
    <w:rsid w:val="00B57287"/>
    <w:rsid w:val="00B63B69"/>
    <w:rsid w:val="00B72B08"/>
    <w:rsid w:val="00B94983"/>
    <w:rsid w:val="00BA1532"/>
    <w:rsid w:val="00BA5A05"/>
    <w:rsid w:val="00BC06ED"/>
    <w:rsid w:val="00BE45E5"/>
    <w:rsid w:val="00C37CB7"/>
    <w:rsid w:val="00C55654"/>
    <w:rsid w:val="00C622CF"/>
    <w:rsid w:val="00C6246A"/>
    <w:rsid w:val="00C704C2"/>
    <w:rsid w:val="00C70B9C"/>
    <w:rsid w:val="00CE14BD"/>
    <w:rsid w:val="00CE2CAB"/>
    <w:rsid w:val="00D020B0"/>
    <w:rsid w:val="00D904CD"/>
    <w:rsid w:val="00DC68FA"/>
    <w:rsid w:val="00DE3E34"/>
    <w:rsid w:val="00E041D6"/>
    <w:rsid w:val="00E32718"/>
    <w:rsid w:val="00E40085"/>
    <w:rsid w:val="00E41E54"/>
    <w:rsid w:val="00E71405"/>
    <w:rsid w:val="00E802A8"/>
    <w:rsid w:val="00E945F0"/>
    <w:rsid w:val="00ED7B8A"/>
    <w:rsid w:val="00EE270A"/>
    <w:rsid w:val="00F321C8"/>
    <w:rsid w:val="00F83039"/>
    <w:rsid w:val="00F84EEC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137</Words>
  <Characters>705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2022-09-30T13:47:00Z</cp:lastPrinted>
  <dcterms:created xsi:type="dcterms:W3CDTF">2022-10-03T13:04:00Z</dcterms:created>
  <dcterms:modified xsi:type="dcterms:W3CDTF">2022-10-03T13:05:00Z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