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59FAED66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4464A5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D1EE1">
        <w:rPr>
          <w:rFonts w:ascii="Century Gothic" w:hAnsi="Century Gothic" w:cs="Arial"/>
          <w:sz w:val="22"/>
          <w:szCs w:val="22"/>
        </w:rPr>
        <w:t>Joyce Moreno Martins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D1EE1">
        <w:rPr>
          <w:rFonts w:ascii="Century Gothic" w:hAnsi="Century Gothic" w:cs="Arial"/>
          <w:color w:val="000000" w:themeColor="text1"/>
          <w:sz w:val="22"/>
          <w:szCs w:val="22"/>
        </w:rPr>
        <w:t>17.857.234-2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CD1EE1">
        <w:rPr>
          <w:rFonts w:ascii="Century Gothic" w:hAnsi="Century Gothic" w:cs="Arial"/>
          <w:color w:val="000000" w:themeColor="text1"/>
          <w:sz w:val="22"/>
          <w:szCs w:val="22"/>
        </w:rPr>
        <w:t>809.831.180-5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CD1EE1">
        <w:rPr>
          <w:rFonts w:ascii="Century Gothic" w:hAnsi="Century Gothic" w:cs="Arial"/>
          <w:sz w:val="22"/>
          <w:szCs w:val="22"/>
        </w:rPr>
        <w:t>8º</w:t>
      </w:r>
      <w:r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5C450B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D1EE1">
        <w:rPr>
          <w:rFonts w:ascii="Century Gothic" w:hAnsi="Century Gothic" w:cs="Arial"/>
          <w:sz w:val="22"/>
          <w:szCs w:val="22"/>
        </w:rPr>
        <w:t>07 de novembro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2B4F6CD2" w:rsidR="009B1C37" w:rsidRDefault="009875E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875E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787F9A2" w:rsidR="009B1C37" w:rsidRDefault="009875EC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9B1C37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D762B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D1EE1">
      <w:rPr>
        <w:rFonts w:ascii="Century Gothic" w:hAnsi="Century Gothic" w:cs="Arial"/>
        <w:b/>
        <w:sz w:val="22"/>
        <w:szCs w:val="22"/>
        <w:u w:val="single"/>
      </w:rPr>
      <w:t>90</w:t>
    </w:r>
    <w:r w:rsidR="00BB2FDA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1EE1">
      <w:rPr>
        <w:rFonts w:ascii="Century Gothic" w:hAnsi="Century Gothic" w:cs="Arial"/>
        <w:b/>
        <w:sz w:val="22"/>
        <w:szCs w:val="22"/>
        <w:u w:val="single"/>
      </w:rPr>
      <w:t>07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9515F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62C14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875EC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B2FDA"/>
    <w:rsid w:val="00BC06ED"/>
    <w:rsid w:val="00C55654"/>
    <w:rsid w:val="00C704C2"/>
    <w:rsid w:val="00C91A18"/>
    <w:rsid w:val="00CB5101"/>
    <w:rsid w:val="00CD1EE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72401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2022-11-07T10:49:00Z</dcterms:created>
  <dcterms:modified xsi:type="dcterms:W3CDTF">2022-11-07T10:50:00Z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