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B328C" w14:textId="24D3BC4E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0C1011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1999D9E0" w:rsidR="005C2D39" w:rsidRPr="00CE6B3B" w:rsidRDefault="0004133A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5C2D39" w:rsidRPr="00CE6B3B">
        <w:rPr>
          <w:rFonts w:ascii="Century Gothic" w:hAnsi="Century Gothic" w:cs="Arial"/>
          <w:sz w:val="22"/>
          <w:szCs w:val="22"/>
        </w:rPr>
        <w:t xml:space="preserve">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5C2D39"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2D707E2A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FF15FB">
        <w:rPr>
          <w:rFonts w:ascii="Century Gothic" w:hAnsi="Century Gothic"/>
          <w:sz w:val="22"/>
          <w:szCs w:val="22"/>
        </w:rPr>
        <w:t>90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FF15FB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0C1011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0C1011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7076BC">
        <w:rPr>
          <w:rFonts w:ascii="Century Gothic" w:hAnsi="Century Gothic"/>
          <w:sz w:val="22"/>
          <w:szCs w:val="22"/>
        </w:rPr>
        <w:t>Ednéia</w:t>
      </w:r>
      <w:proofErr w:type="spellEnd"/>
      <w:r w:rsidR="007076BC">
        <w:rPr>
          <w:rFonts w:ascii="Century Gothic" w:hAnsi="Century Gothic"/>
          <w:sz w:val="22"/>
          <w:szCs w:val="22"/>
        </w:rPr>
        <w:t xml:space="preserve"> Freire Carvalho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7076BC">
        <w:rPr>
          <w:rFonts w:ascii="Century Gothic" w:hAnsi="Century Gothic"/>
          <w:sz w:val="22"/>
          <w:szCs w:val="22"/>
        </w:rPr>
        <w:t>1797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7076BC">
        <w:rPr>
          <w:rFonts w:ascii="Century Gothic" w:hAnsi="Century Gothic"/>
          <w:sz w:val="22"/>
          <w:szCs w:val="22"/>
        </w:rPr>
        <w:t>Auxiliar de Apoio Administrativo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7076BC">
        <w:rPr>
          <w:rFonts w:ascii="Century Gothic" w:hAnsi="Century Gothic"/>
          <w:sz w:val="22"/>
          <w:szCs w:val="22"/>
        </w:rPr>
        <w:t>05/07/200</w:t>
      </w:r>
      <w:r w:rsidR="00FF15FB">
        <w:rPr>
          <w:rFonts w:ascii="Century Gothic" w:hAnsi="Century Gothic"/>
          <w:sz w:val="22"/>
          <w:szCs w:val="22"/>
        </w:rPr>
        <w:t>9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7076BC">
        <w:rPr>
          <w:rFonts w:ascii="Century Gothic" w:hAnsi="Century Gothic"/>
          <w:sz w:val="22"/>
          <w:szCs w:val="22"/>
        </w:rPr>
        <w:t>04/07/20</w:t>
      </w:r>
      <w:r w:rsidR="00FF15FB">
        <w:rPr>
          <w:rFonts w:ascii="Century Gothic" w:hAnsi="Century Gothic"/>
          <w:sz w:val="22"/>
          <w:szCs w:val="22"/>
        </w:rPr>
        <w:t>14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AF18D2">
        <w:rPr>
          <w:rFonts w:ascii="Century Gothic" w:hAnsi="Century Gothic"/>
          <w:sz w:val="22"/>
          <w:szCs w:val="22"/>
        </w:rPr>
        <w:t>179</w:t>
      </w:r>
      <w:r w:rsidR="007076BC">
        <w:rPr>
          <w:rFonts w:ascii="Century Gothic" w:hAnsi="Century Gothic"/>
          <w:sz w:val="22"/>
          <w:szCs w:val="22"/>
        </w:rPr>
        <w:t>7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6C65E2C8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FF15FB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FF15FB">
        <w:rPr>
          <w:rFonts w:ascii="Century Gothic" w:hAnsi="Century Gothic" w:cs="Arial"/>
          <w:sz w:val="22"/>
          <w:szCs w:val="22"/>
        </w:rPr>
        <w:t>eses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FF15FB">
        <w:rPr>
          <w:rFonts w:ascii="Century Gothic" w:hAnsi="Century Gothic" w:cs="Arial"/>
          <w:sz w:val="22"/>
          <w:szCs w:val="22"/>
        </w:rPr>
        <w:t>janeiro, fevereiro e março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FF15FB">
        <w:rPr>
          <w:rFonts w:ascii="Century Gothic" w:hAnsi="Century Gothic" w:cs="Arial"/>
          <w:sz w:val="22"/>
          <w:szCs w:val="22"/>
        </w:rPr>
        <w:t>3</w:t>
      </w:r>
      <w:bookmarkStart w:id="0" w:name="_GoBack"/>
      <w:bookmarkEnd w:id="0"/>
      <w:r w:rsidR="007076BC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59D392F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AF18D2">
        <w:rPr>
          <w:rFonts w:ascii="Century Gothic" w:hAnsi="Century Gothic" w:cs="Arial"/>
          <w:sz w:val="22"/>
          <w:szCs w:val="22"/>
        </w:rPr>
        <w:t>23 de novembro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8C67CC8" w:rsidR="005C2D39" w:rsidRPr="00CE6B3B" w:rsidRDefault="00AF18D2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1CE71967" w14:textId="4F3C8DDD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Prefeito </w:t>
      </w:r>
      <w:r w:rsidR="00AF18D2">
        <w:rPr>
          <w:rFonts w:ascii="Century Gothic" w:hAnsi="Century Gothic" w:cs="Arial"/>
          <w:sz w:val="22"/>
          <w:szCs w:val="22"/>
        </w:rPr>
        <w:t>em Exercício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5B5A19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4133A">
      <w:rPr>
        <w:rFonts w:ascii="Century Gothic" w:hAnsi="Century Gothic" w:cs="Arial"/>
        <w:b/>
        <w:sz w:val="22"/>
        <w:szCs w:val="22"/>
        <w:u w:val="single"/>
      </w:rPr>
      <w:t>93</w:t>
    </w:r>
    <w:r w:rsidR="00FF15FB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4133A">
      <w:rPr>
        <w:rFonts w:ascii="Century Gothic" w:hAnsi="Century Gothic" w:cs="Arial"/>
        <w:b/>
        <w:sz w:val="22"/>
        <w:szCs w:val="22"/>
        <w:u w:val="single"/>
      </w:rPr>
      <w:t>23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2301A"/>
    <w:rsid w:val="0004028B"/>
    <w:rsid w:val="0004133A"/>
    <w:rsid w:val="000462EB"/>
    <w:rsid w:val="00051C18"/>
    <w:rsid w:val="00066E19"/>
    <w:rsid w:val="00067DAA"/>
    <w:rsid w:val="0008769D"/>
    <w:rsid w:val="00093686"/>
    <w:rsid w:val="000A1C0B"/>
    <w:rsid w:val="000B4BF8"/>
    <w:rsid w:val="000C1011"/>
    <w:rsid w:val="000D6D8E"/>
    <w:rsid w:val="000F2898"/>
    <w:rsid w:val="000F75E5"/>
    <w:rsid w:val="00102AA3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717E6"/>
    <w:rsid w:val="003B1F5E"/>
    <w:rsid w:val="003D6477"/>
    <w:rsid w:val="003F0821"/>
    <w:rsid w:val="003F7C02"/>
    <w:rsid w:val="004036FA"/>
    <w:rsid w:val="004071C0"/>
    <w:rsid w:val="00413B1A"/>
    <w:rsid w:val="00441E36"/>
    <w:rsid w:val="00462B54"/>
    <w:rsid w:val="00472B08"/>
    <w:rsid w:val="004A571F"/>
    <w:rsid w:val="004C595E"/>
    <w:rsid w:val="004E46C2"/>
    <w:rsid w:val="00524519"/>
    <w:rsid w:val="005256EE"/>
    <w:rsid w:val="00531E4D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8340C"/>
    <w:rsid w:val="00691768"/>
    <w:rsid w:val="006A53A9"/>
    <w:rsid w:val="006B01ED"/>
    <w:rsid w:val="006B34B5"/>
    <w:rsid w:val="006B646E"/>
    <w:rsid w:val="006C63EA"/>
    <w:rsid w:val="006F0367"/>
    <w:rsid w:val="007076BC"/>
    <w:rsid w:val="00783C39"/>
    <w:rsid w:val="00786657"/>
    <w:rsid w:val="007C4A68"/>
    <w:rsid w:val="007E0D6E"/>
    <w:rsid w:val="007E3A99"/>
    <w:rsid w:val="00817505"/>
    <w:rsid w:val="008339DA"/>
    <w:rsid w:val="008350C5"/>
    <w:rsid w:val="00860E77"/>
    <w:rsid w:val="008658F6"/>
    <w:rsid w:val="008945AC"/>
    <w:rsid w:val="008A4722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18D2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201BB"/>
    <w:rsid w:val="00C50A64"/>
    <w:rsid w:val="00C55654"/>
    <w:rsid w:val="00C704C2"/>
    <w:rsid w:val="00C91A18"/>
    <w:rsid w:val="00CB7BB7"/>
    <w:rsid w:val="00CC629A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  <w:rsid w:val="00FF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95DD1-89DA-4EF3-B051-E1CF50D29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165</Words>
  <Characters>851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2022-11-23T13:50:00Z</cp:lastPrinted>
  <dcterms:created xsi:type="dcterms:W3CDTF">2022-11-23T13:51:00Z</dcterms:created>
  <dcterms:modified xsi:type="dcterms:W3CDTF">2022-11-23T13:51:00Z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