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52379DA2" w14:textId="132A52FC" w:rsidR="00B94983" w:rsidRDefault="00B94983" w:rsidP="00B94983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32382D">
        <w:rPr>
          <w:rFonts w:ascii="Century Gothic" w:hAnsi="Century Gothic" w:cs="Arial"/>
          <w:sz w:val="22"/>
          <w:szCs w:val="22"/>
        </w:rPr>
        <w:t>Bruna Monteiro Correard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 w:rsidR="008D5E72">
        <w:rPr>
          <w:rFonts w:ascii="Century Gothic" w:hAnsi="Century Gothic" w:cs="Arial"/>
          <w:sz w:val="22"/>
          <w:szCs w:val="22"/>
        </w:rPr>
        <w:t>Psicólogo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2382D">
        <w:rPr>
          <w:rFonts w:ascii="Century Gothic" w:hAnsi="Century Gothic" w:cs="Arial"/>
          <w:sz w:val="22"/>
          <w:szCs w:val="22"/>
        </w:rPr>
        <w:t>12</w:t>
      </w:r>
      <w:r w:rsidR="008D5E72">
        <w:rPr>
          <w:rFonts w:ascii="Century Gothic" w:hAnsi="Century Gothic" w:cs="Arial"/>
          <w:sz w:val="22"/>
          <w:szCs w:val="22"/>
        </w:rPr>
        <w:t xml:space="preserve"> de </w:t>
      </w:r>
      <w:r w:rsidR="0032382D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D4F596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2382D">
        <w:rPr>
          <w:rFonts w:ascii="Century Gothic" w:hAnsi="Century Gothic" w:cs="Arial"/>
          <w:sz w:val="22"/>
          <w:szCs w:val="22"/>
        </w:rPr>
        <w:t>Bruna Monteiro Correard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32382D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2382D">
        <w:rPr>
          <w:rFonts w:ascii="Century Gothic" w:hAnsi="Century Gothic" w:cs="Arial"/>
          <w:sz w:val="22"/>
          <w:szCs w:val="22"/>
        </w:rPr>
        <w:t>73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32382D">
        <w:rPr>
          <w:rFonts w:ascii="Century Gothic" w:hAnsi="Century Gothic" w:cs="Arial"/>
          <w:sz w:val="22"/>
          <w:szCs w:val="22"/>
        </w:rPr>
        <w:t>50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2382D">
        <w:rPr>
          <w:rFonts w:ascii="Century Gothic" w:hAnsi="Century Gothic" w:cs="Arial"/>
          <w:sz w:val="22"/>
          <w:szCs w:val="22"/>
        </w:rPr>
        <w:t>12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EB60419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D5E72">
        <w:rPr>
          <w:rFonts w:ascii="Century Gothic" w:hAnsi="Century Gothic" w:cs="Arial"/>
          <w:sz w:val="22"/>
          <w:szCs w:val="22"/>
        </w:rPr>
        <w:t>27</w:t>
      </w:r>
      <w:r w:rsidR="008D0BF1">
        <w:rPr>
          <w:rFonts w:ascii="Century Gothic" w:hAnsi="Century Gothic" w:cs="Arial"/>
          <w:sz w:val="22"/>
          <w:szCs w:val="22"/>
        </w:rPr>
        <w:t xml:space="preserve"> de </w:t>
      </w:r>
      <w:r w:rsidR="0032382D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63167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32382D">
      <w:rPr>
        <w:rFonts w:ascii="Century Gothic" w:hAnsi="Century Gothic" w:cs="Arial"/>
        <w:b/>
        <w:sz w:val="22"/>
        <w:szCs w:val="22"/>
        <w:u w:val="single"/>
      </w:rPr>
      <w:t>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5E72">
      <w:rPr>
        <w:rFonts w:ascii="Century Gothic" w:hAnsi="Century Gothic" w:cs="Arial"/>
        <w:b/>
        <w:sz w:val="22"/>
        <w:szCs w:val="22"/>
        <w:u w:val="single"/>
      </w:rPr>
      <w:t>27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2382D">
      <w:rPr>
        <w:rFonts w:ascii="Century Gothic" w:hAnsi="Century Gothic" w:cs="Arial"/>
        <w:b/>
        <w:sz w:val="22"/>
        <w:szCs w:val="22"/>
        <w:u w:val="single"/>
      </w:rPr>
      <w:t>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154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2022-05-27T16:08:00Z</dcterms:created>
  <dcterms:modified xsi:type="dcterms:W3CDTF">2022-05-27T16:09:00Z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