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08486C8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632C84F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2A55AAD8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8174E9">
        <w:rPr>
          <w:rFonts w:ascii="Century Gothic" w:hAnsi="Century Gothic" w:cs="Arial"/>
          <w:sz w:val="22"/>
          <w:szCs w:val="22"/>
        </w:rPr>
        <w:t>Dayane Fernanda de Abreu Zeraik Adballa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C70B9C">
        <w:rPr>
          <w:rFonts w:ascii="Century Gothic" w:hAnsi="Century Gothic" w:cs="Arial"/>
          <w:sz w:val="22"/>
          <w:szCs w:val="22"/>
        </w:rPr>
        <w:t>o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8174E9">
        <w:rPr>
          <w:rFonts w:ascii="Century Gothic" w:hAnsi="Century Gothic" w:cs="Arial"/>
          <w:sz w:val="22"/>
          <w:szCs w:val="22"/>
        </w:rPr>
        <w:t>7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2B0D7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2B0D7F">
        <w:rPr>
          <w:rFonts w:ascii="Century Gothic" w:hAnsi="Century Gothic" w:cs="Arial"/>
          <w:sz w:val="22"/>
          <w:szCs w:val="22"/>
        </w:rPr>
        <w:t>8</w:t>
      </w:r>
      <w:r w:rsidR="008174E9">
        <w:rPr>
          <w:rFonts w:ascii="Century Gothic" w:hAnsi="Century Gothic" w:cs="Arial"/>
          <w:sz w:val="22"/>
          <w:szCs w:val="22"/>
        </w:rPr>
        <w:t>7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2B0D7F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5E47DF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C70B9C">
        <w:rPr>
          <w:rFonts w:ascii="Century Gothic" w:hAnsi="Century Gothic" w:cs="Arial"/>
          <w:sz w:val="22"/>
          <w:szCs w:val="22"/>
        </w:rPr>
        <w:t>6</w:t>
      </w:r>
      <w:r w:rsidR="008174E9">
        <w:rPr>
          <w:rFonts w:ascii="Century Gothic" w:hAnsi="Century Gothic" w:cs="Arial"/>
          <w:sz w:val="22"/>
          <w:szCs w:val="22"/>
        </w:rPr>
        <w:t>13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8174E9">
        <w:rPr>
          <w:rFonts w:ascii="Century Gothic" w:hAnsi="Century Gothic" w:cs="Arial"/>
          <w:sz w:val="22"/>
          <w:szCs w:val="22"/>
        </w:rPr>
        <w:t>27 de junho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25399582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8633B1">
        <w:rPr>
          <w:rFonts w:ascii="Century Gothic" w:hAnsi="Century Gothic" w:cs="Arial"/>
          <w:sz w:val="22"/>
          <w:szCs w:val="22"/>
        </w:rPr>
        <w:t>2</w:t>
      </w:r>
      <w:r w:rsidR="00C70B9C">
        <w:rPr>
          <w:rFonts w:ascii="Century Gothic" w:hAnsi="Century Gothic" w:cs="Arial"/>
          <w:sz w:val="22"/>
          <w:szCs w:val="22"/>
        </w:rPr>
        <w:t>7</w:t>
      </w:r>
      <w:r w:rsidR="008633B1">
        <w:rPr>
          <w:rFonts w:ascii="Century Gothic" w:hAnsi="Century Gothic" w:cs="Arial"/>
          <w:sz w:val="22"/>
          <w:szCs w:val="22"/>
        </w:rPr>
        <w:t xml:space="preserve"> de ju</w:t>
      </w:r>
      <w:r w:rsidR="008174E9">
        <w:rPr>
          <w:rFonts w:ascii="Century Gothic" w:hAnsi="Century Gothic" w:cs="Arial"/>
          <w:sz w:val="22"/>
          <w:szCs w:val="22"/>
        </w:rPr>
        <w:t>l</w:t>
      </w:r>
      <w:r w:rsidR="008633B1">
        <w:rPr>
          <w:rFonts w:ascii="Century Gothic" w:hAnsi="Century Gothic" w:cs="Arial"/>
          <w:sz w:val="22"/>
          <w:szCs w:val="22"/>
        </w:rPr>
        <w:t>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A4E718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B0D7F">
      <w:rPr>
        <w:rFonts w:ascii="Century Gothic" w:hAnsi="Century Gothic" w:cs="Arial"/>
        <w:b/>
        <w:sz w:val="22"/>
        <w:szCs w:val="22"/>
        <w:u w:val="single"/>
      </w:rPr>
      <w:t>6</w:t>
    </w:r>
    <w:r w:rsidR="008174E9">
      <w:rPr>
        <w:rFonts w:ascii="Century Gothic" w:hAnsi="Century Gothic" w:cs="Arial"/>
        <w:b/>
        <w:sz w:val="22"/>
        <w:szCs w:val="22"/>
        <w:u w:val="single"/>
      </w:rPr>
      <w:t>70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633B1">
      <w:rPr>
        <w:rFonts w:ascii="Century Gothic" w:hAnsi="Century Gothic" w:cs="Arial"/>
        <w:b/>
        <w:sz w:val="22"/>
        <w:szCs w:val="22"/>
        <w:u w:val="single"/>
      </w:rPr>
      <w:t>2</w:t>
    </w:r>
    <w:r w:rsidR="00C70B9C">
      <w:rPr>
        <w:rFonts w:ascii="Century Gothic" w:hAnsi="Century Gothic" w:cs="Arial"/>
        <w:b/>
        <w:sz w:val="22"/>
        <w:szCs w:val="22"/>
        <w:u w:val="single"/>
      </w:rPr>
      <w:t>7</w:t>
    </w:r>
    <w:r w:rsidR="008633B1">
      <w:rPr>
        <w:rFonts w:ascii="Century Gothic" w:hAnsi="Century Gothic" w:cs="Arial"/>
        <w:b/>
        <w:sz w:val="22"/>
        <w:szCs w:val="22"/>
        <w:u w:val="single"/>
      </w:rPr>
      <w:t xml:space="preserve"> DE JU</w:t>
    </w:r>
    <w:r w:rsidR="008174E9">
      <w:rPr>
        <w:rFonts w:ascii="Century Gothic" w:hAnsi="Century Gothic" w:cs="Arial"/>
        <w:b/>
        <w:sz w:val="22"/>
        <w:szCs w:val="22"/>
        <w:u w:val="single"/>
      </w:rPr>
      <w:t>L</w:t>
    </w:r>
    <w:r w:rsidR="008633B1">
      <w:rPr>
        <w:rFonts w:ascii="Century Gothic" w:hAnsi="Century Gothic" w:cs="Arial"/>
        <w:b/>
        <w:sz w:val="22"/>
        <w:szCs w:val="22"/>
        <w:u w:val="single"/>
      </w:rPr>
      <w:t>HO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57BDE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B1A"/>
    <w:rsid w:val="00424E62"/>
    <w:rsid w:val="00462B54"/>
    <w:rsid w:val="004C595E"/>
    <w:rsid w:val="00535A9A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5A05"/>
    <w:rsid w:val="00BC06ED"/>
    <w:rsid w:val="00BE45E5"/>
    <w:rsid w:val="00C37CB7"/>
    <w:rsid w:val="00C55654"/>
    <w:rsid w:val="00C704C2"/>
    <w:rsid w:val="00C70B9C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134</Words>
  <Characters>698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2022-07-27T12:05:00Z</dcterms:created>
  <dcterms:modified xsi:type="dcterms:W3CDTF">2022-07-27T12:05:00Z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