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6BAE3B1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555C53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B8C3CA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81667">
        <w:rPr>
          <w:rFonts w:ascii="Century Gothic" w:hAnsi="Century Gothic" w:cs="Arial"/>
          <w:sz w:val="22"/>
          <w:szCs w:val="22"/>
        </w:rPr>
        <w:t>Karime Silva Fernandes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81667">
        <w:rPr>
          <w:rFonts w:ascii="Century Gothic" w:hAnsi="Century Gothic" w:cs="Arial"/>
          <w:sz w:val="22"/>
          <w:szCs w:val="22"/>
        </w:rPr>
        <w:t>1</w:t>
      </w:r>
      <w:r w:rsidR="00965947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555C5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281667">
        <w:rPr>
          <w:rFonts w:ascii="Century Gothic" w:hAnsi="Century Gothic" w:cs="Arial"/>
          <w:sz w:val="22"/>
          <w:szCs w:val="22"/>
        </w:rPr>
        <w:t>100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281667">
        <w:rPr>
          <w:rFonts w:ascii="Century Gothic" w:hAnsi="Century Gothic" w:cs="Arial"/>
          <w:sz w:val="22"/>
          <w:szCs w:val="22"/>
        </w:rPr>
        <w:t>Arquiteto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281667">
        <w:rPr>
          <w:rFonts w:ascii="Century Gothic" w:hAnsi="Century Gothic" w:cs="Arial"/>
          <w:sz w:val="22"/>
          <w:szCs w:val="22"/>
        </w:rPr>
        <w:t>709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81667">
        <w:rPr>
          <w:rFonts w:ascii="Century Gothic" w:hAnsi="Century Gothic" w:cs="Arial"/>
          <w:sz w:val="22"/>
          <w:szCs w:val="22"/>
        </w:rPr>
        <w:t>1</w:t>
      </w:r>
      <w:r w:rsidR="004137E9">
        <w:rPr>
          <w:rFonts w:ascii="Century Gothic" w:hAnsi="Century Gothic" w:cs="Arial"/>
          <w:sz w:val="22"/>
          <w:szCs w:val="22"/>
        </w:rPr>
        <w:t xml:space="preserve">1 </w:t>
      </w:r>
      <w:r w:rsidR="00555C53">
        <w:rPr>
          <w:rFonts w:ascii="Century Gothic" w:hAnsi="Century Gothic" w:cs="Arial"/>
          <w:sz w:val="22"/>
          <w:szCs w:val="22"/>
        </w:rPr>
        <w:t>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58B231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81667">
        <w:rPr>
          <w:rFonts w:ascii="Century Gothic" w:hAnsi="Century Gothic" w:cs="Arial"/>
          <w:sz w:val="22"/>
          <w:szCs w:val="22"/>
        </w:rPr>
        <w:t>12</w:t>
      </w:r>
      <w:r w:rsidR="004137E9">
        <w:rPr>
          <w:rFonts w:ascii="Century Gothic" w:hAnsi="Century Gothic" w:cs="Arial"/>
          <w:sz w:val="22"/>
          <w:szCs w:val="22"/>
        </w:rPr>
        <w:t xml:space="preserve"> de </w:t>
      </w:r>
      <w:r w:rsidR="00555C53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99356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55C53">
      <w:rPr>
        <w:rFonts w:ascii="Century Gothic" w:hAnsi="Century Gothic" w:cs="Arial"/>
        <w:b/>
        <w:sz w:val="22"/>
        <w:szCs w:val="22"/>
        <w:u w:val="single"/>
      </w:rPr>
      <w:t>7</w:t>
    </w:r>
    <w:r w:rsidR="00281667">
      <w:rPr>
        <w:rFonts w:ascii="Century Gothic" w:hAnsi="Century Gothic" w:cs="Arial"/>
        <w:b/>
        <w:sz w:val="22"/>
        <w:szCs w:val="22"/>
        <w:u w:val="single"/>
      </w:rPr>
      <w:t>69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1667">
      <w:rPr>
        <w:rFonts w:ascii="Century Gothic" w:hAnsi="Century Gothic" w:cs="Arial"/>
        <w:b/>
        <w:sz w:val="22"/>
        <w:szCs w:val="22"/>
        <w:u w:val="single"/>
      </w:rPr>
      <w:t>12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55C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965947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134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2022-09-12T11:13:00Z</dcterms:created>
  <dcterms:modified xsi:type="dcterms:W3CDTF">2022-09-12T11:15:00Z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