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5CEE3990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C97711">
        <w:rPr>
          <w:rFonts w:ascii="Century Gothic" w:hAnsi="Century Gothic"/>
          <w:sz w:val="22"/>
          <w:szCs w:val="22"/>
        </w:rPr>
        <w:t>Técnico em Informática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C3579DC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0560A082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8D62FF">
        <w:rPr>
          <w:rFonts w:ascii="Century Gothic" w:hAnsi="Century Gothic" w:cs="Arial"/>
          <w:sz w:val="22"/>
          <w:szCs w:val="22"/>
        </w:rPr>
        <w:t>Afonso Nascimento Soares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8D62FF">
        <w:rPr>
          <w:rFonts w:ascii="Century Gothic" w:hAnsi="Century Gothic" w:cs="Arial"/>
          <w:sz w:val="22"/>
          <w:szCs w:val="22"/>
        </w:rPr>
        <w:t>48.913.253-4</w:t>
      </w:r>
      <w:r w:rsidR="00BD23CA">
        <w:rPr>
          <w:rFonts w:ascii="Century Gothic" w:hAnsi="Century Gothic" w:cs="Arial"/>
          <w:sz w:val="22"/>
          <w:szCs w:val="22"/>
        </w:rPr>
        <w:t>-SSP/SP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8D62FF">
        <w:rPr>
          <w:rFonts w:ascii="Century Gothic" w:hAnsi="Century Gothic" w:cs="Arial"/>
          <w:sz w:val="22"/>
          <w:szCs w:val="22"/>
        </w:rPr>
        <w:t>438.068.268-46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472B08">
        <w:rPr>
          <w:rFonts w:ascii="Century Gothic" w:hAnsi="Century Gothic" w:cs="Arial"/>
          <w:sz w:val="22"/>
          <w:szCs w:val="22"/>
        </w:rPr>
        <w:t>o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8D62FF">
        <w:rPr>
          <w:rFonts w:ascii="Century Gothic" w:hAnsi="Century Gothic" w:cs="Arial"/>
          <w:sz w:val="22"/>
          <w:szCs w:val="22"/>
        </w:rPr>
        <w:t>6</w:t>
      </w:r>
      <w:r w:rsidR="00817505"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C97711">
        <w:rPr>
          <w:rFonts w:ascii="Century Gothic" w:hAnsi="Century Gothic" w:cs="Arial"/>
          <w:sz w:val="22"/>
          <w:szCs w:val="22"/>
        </w:rPr>
        <w:t>Técnico em Informática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219F97AA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472B08">
        <w:rPr>
          <w:rFonts w:ascii="Century Gothic" w:hAnsi="Century Gothic" w:cs="Arial"/>
          <w:sz w:val="22"/>
          <w:szCs w:val="22"/>
        </w:rPr>
        <w:t>O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472B08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0BFB843E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8D62FF">
        <w:rPr>
          <w:rFonts w:ascii="Century Gothic" w:hAnsi="Century Gothic" w:cs="Arial"/>
          <w:sz w:val="22"/>
          <w:szCs w:val="22"/>
        </w:rPr>
        <w:t>13 de outubro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56C97AB4" w:rsidR="005C2D39" w:rsidRDefault="00A6323F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A6323F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455EE730" w:rsidR="005C2D39" w:rsidRDefault="00A6323F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D75CC4D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8D62FF">
      <w:rPr>
        <w:rFonts w:ascii="Century Gothic" w:hAnsi="Century Gothic" w:cs="Arial"/>
        <w:b/>
        <w:sz w:val="22"/>
        <w:szCs w:val="22"/>
        <w:u w:val="single"/>
      </w:rPr>
      <w:t>868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8D62FF">
      <w:rPr>
        <w:rFonts w:ascii="Century Gothic" w:hAnsi="Century Gothic" w:cs="Arial"/>
        <w:b/>
        <w:sz w:val="22"/>
        <w:szCs w:val="22"/>
        <w:u w:val="single"/>
      </w:rPr>
      <w:t>13 DE OUTUBRO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6E9"/>
    <w:rsid w:val="00051C18"/>
    <w:rsid w:val="00066E19"/>
    <w:rsid w:val="0008769D"/>
    <w:rsid w:val="000B4BF8"/>
    <w:rsid w:val="000F2898"/>
    <w:rsid w:val="000F75E5"/>
    <w:rsid w:val="00114B45"/>
    <w:rsid w:val="00115663"/>
    <w:rsid w:val="0013037E"/>
    <w:rsid w:val="00163097"/>
    <w:rsid w:val="00191BA5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345F9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72B08"/>
    <w:rsid w:val="004A571F"/>
    <w:rsid w:val="004C595E"/>
    <w:rsid w:val="00524519"/>
    <w:rsid w:val="00535A9A"/>
    <w:rsid w:val="00564169"/>
    <w:rsid w:val="00576382"/>
    <w:rsid w:val="005C2D39"/>
    <w:rsid w:val="005C759E"/>
    <w:rsid w:val="005D46E1"/>
    <w:rsid w:val="005F1D84"/>
    <w:rsid w:val="005F1F82"/>
    <w:rsid w:val="00601977"/>
    <w:rsid w:val="00603E24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27D6D"/>
    <w:rsid w:val="00741E5D"/>
    <w:rsid w:val="00783C39"/>
    <w:rsid w:val="00786657"/>
    <w:rsid w:val="007C4A68"/>
    <w:rsid w:val="007E0D6E"/>
    <w:rsid w:val="007E3A99"/>
    <w:rsid w:val="00817505"/>
    <w:rsid w:val="008658F6"/>
    <w:rsid w:val="008945AC"/>
    <w:rsid w:val="008D62FF"/>
    <w:rsid w:val="009439AA"/>
    <w:rsid w:val="00974652"/>
    <w:rsid w:val="00993D02"/>
    <w:rsid w:val="00A07AE1"/>
    <w:rsid w:val="00A45E55"/>
    <w:rsid w:val="00A6323F"/>
    <w:rsid w:val="00AF6E02"/>
    <w:rsid w:val="00B165FE"/>
    <w:rsid w:val="00B22EC4"/>
    <w:rsid w:val="00B247A3"/>
    <w:rsid w:val="00B443FD"/>
    <w:rsid w:val="00B45916"/>
    <w:rsid w:val="00B54EAE"/>
    <w:rsid w:val="00B552FE"/>
    <w:rsid w:val="00B63B69"/>
    <w:rsid w:val="00BA5A05"/>
    <w:rsid w:val="00BB3621"/>
    <w:rsid w:val="00BC06ED"/>
    <w:rsid w:val="00BD23CA"/>
    <w:rsid w:val="00C12FC4"/>
    <w:rsid w:val="00C55654"/>
    <w:rsid w:val="00C704C2"/>
    <w:rsid w:val="00C91A18"/>
    <w:rsid w:val="00C97711"/>
    <w:rsid w:val="00CE2CAB"/>
    <w:rsid w:val="00D904CD"/>
    <w:rsid w:val="00DC68FA"/>
    <w:rsid w:val="00DE3E34"/>
    <w:rsid w:val="00E041D6"/>
    <w:rsid w:val="00E32718"/>
    <w:rsid w:val="00E71405"/>
    <w:rsid w:val="00E802A8"/>
    <w:rsid w:val="00E8130C"/>
    <w:rsid w:val="00E945F0"/>
    <w:rsid w:val="00EC6DCF"/>
    <w:rsid w:val="00EE270A"/>
    <w:rsid w:val="00F003E9"/>
    <w:rsid w:val="00F31227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186</Words>
  <Characters>909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2022-10-13T10:27:00Z</dcterms:created>
  <dcterms:modified xsi:type="dcterms:W3CDTF">2022-10-13T10:27:00Z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