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148FE2C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B8AC622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A69E4">
        <w:rPr>
          <w:rFonts w:ascii="Century Gothic" w:hAnsi="Century Gothic" w:cs="Arial"/>
          <w:sz w:val="22"/>
          <w:szCs w:val="22"/>
        </w:rPr>
        <w:t>Leandro dos Santos Fernandes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5A69E4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5B65A0">
        <w:rPr>
          <w:rFonts w:ascii="Century Gothic" w:hAnsi="Century Gothic" w:cs="Arial"/>
          <w:sz w:val="22"/>
          <w:szCs w:val="22"/>
        </w:rPr>
        <w:t>3</w:t>
      </w:r>
      <w:r w:rsidR="005A69E4">
        <w:rPr>
          <w:rFonts w:ascii="Century Gothic" w:hAnsi="Century Gothic" w:cs="Arial"/>
          <w:sz w:val="22"/>
          <w:szCs w:val="22"/>
        </w:rPr>
        <w:t>9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5A69E4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56564B">
        <w:rPr>
          <w:rFonts w:ascii="Century Gothic" w:hAnsi="Century Gothic" w:cs="Arial"/>
          <w:sz w:val="22"/>
          <w:szCs w:val="22"/>
        </w:rPr>
        <w:t>2</w:t>
      </w:r>
      <w:r w:rsidR="005A69E4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5A69E4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DC63DD">
        <w:rPr>
          <w:rFonts w:ascii="Century Gothic" w:hAnsi="Century Gothic" w:cs="Arial"/>
          <w:sz w:val="22"/>
          <w:szCs w:val="22"/>
        </w:rPr>
        <w:t>8</w:t>
      </w:r>
      <w:r w:rsidR="005A69E4">
        <w:rPr>
          <w:rFonts w:ascii="Century Gothic" w:hAnsi="Century Gothic" w:cs="Arial"/>
          <w:sz w:val="22"/>
          <w:szCs w:val="22"/>
        </w:rPr>
        <w:t>53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6564B">
        <w:rPr>
          <w:rFonts w:ascii="Century Gothic" w:hAnsi="Century Gothic" w:cs="Arial"/>
          <w:sz w:val="22"/>
          <w:szCs w:val="22"/>
        </w:rPr>
        <w:t>0</w:t>
      </w:r>
      <w:r w:rsidR="005A69E4">
        <w:rPr>
          <w:rFonts w:ascii="Century Gothic" w:hAnsi="Century Gothic" w:cs="Arial"/>
          <w:sz w:val="22"/>
          <w:szCs w:val="22"/>
        </w:rPr>
        <w:t>5</w:t>
      </w:r>
      <w:r w:rsidR="0056564B">
        <w:rPr>
          <w:rFonts w:ascii="Century Gothic" w:hAnsi="Century Gothic" w:cs="Arial"/>
          <w:sz w:val="22"/>
          <w:szCs w:val="22"/>
        </w:rPr>
        <w:t xml:space="preserve">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FD28D02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A69E4">
        <w:rPr>
          <w:rFonts w:ascii="Century Gothic" w:hAnsi="Century Gothic" w:cs="Arial"/>
          <w:sz w:val="22"/>
          <w:szCs w:val="22"/>
        </w:rPr>
        <w:t>07 de novembro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296F70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A69E4">
      <w:rPr>
        <w:rFonts w:ascii="Century Gothic" w:hAnsi="Century Gothic" w:cs="Arial"/>
        <w:b/>
        <w:sz w:val="22"/>
        <w:szCs w:val="22"/>
        <w:u w:val="single"/>
      </w:rPr>
      <w:t>901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A69E4">
      <w:rPr>
        <w:rFonts w:ascii="Century Gothic" w:hAnsi="Century Gothic" w:cs="Arial"/>
        <w:b/>
        <w:sz w:val="22"/>
        <w:szCs w:val="22"/>
        <w:u w:val="single"/>
      </w:rPr>
      <w:t>07 DE 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02C75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41AFE"/>
    <w:rsid w:val="0056564B"/>
    <w:rsid w:val="00576382"/>
    <w:rsid w:val="005A69E4"/>
    <w:rsid w:val="005B65A0"/>
    <w:rsid w:val="005F1D84"/>
    <w:rsid w:val="005F1F82"/>
    <w:rsid w:val="00601977"/>
    <w:rsid w:val="006107E2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A276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3D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127</Words>
  <Characters>666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2022-11-07T10:48:00Z</dcterms:created>
  <dcterms:modified xsi:type="dcterms:W3CDTF">2022-11-07T10:49:00Z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