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17BEC6" w14:textId="77777777" w:rsidR="00CD1F99" w:rsidRDefault="00CD1F99" w:rsidP="00CD1F9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3"/>
          <w:szCs w:val="23"/>
        </w:rPr>
      </w:pPr>
      <w:r>
        <w:rPr>
          <w:rFonts w:ascii="Century Gothic" w:hAnsi="Century Gothic" w:cs="Arial"/>
          <w:sz w:val="23"/>
          <w:szCs w:val="23"/>
        </w:rPr>
        <w:t>Designa os Membros do Conselho Municipal de Desenvolvimento Rural – CMDR.</w:t>
      </w:r>
    </w:p>
    <w:p w14:paraId="4DFEB222" w14:textId="4DA7DE7A" w:rsidR="00CD1F99" w:rsidRDefault="00CD1F99" w:rsidP="00CD1F9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Municipal </w:t>
      </w:r>
      <w:r w:rsidR="00B50752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F049419" w14:textId="77777777" w:rsidR="00CD1F99" w:rsidRDefault="00CD1F99" w:rsidP="00CD1F9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2DB26371" w14:textId="77777777" w:rsidR="00CD1F99" w:rsidRDefault="00CD1F99" w:rsidP="00CD1F99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3"/>
          <w:szCs w:val="23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</w:t>
      </w:r>
      <w:r>
        <w:rPr>
          <w:rFonts w:ascii="Century Gothic" w:hAnsi="Century Gothic" w:cs="Arial"/>
          <w:sz w:val="23"/>
          <w:szCs w:val="23"/>
        </w:rPr>
        <w:t>Designar os Membros do Conselho Municipal de Desenvolvimento Rural – CMDR – de acordo com a Lei n°. 3068, de 24 de julho de 2017, com a seguinte composição:</w:t>
      </w:r>
    </w:p>
    <w:p w14:paraId="2F9DB028" w14:textId="77777777" w:rsidR="00CD1F99" w:rsidRDefault="00CD1F99" w:rsidP="00CD1F99">
      <w:pPr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- REPRESENTANTES DA PREFEITURA:</w:t>
      </w:r>
    </w:p>
    <w:p w14:paraId="4F7BBAA8" w14:textId="77777777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Titular</w:t>
      </w:r>
      <w:r>
        <w:rPr>
          <w:rFonts w:ascii="Century Gothic" w:hAnsi="Century Gothic" w:cs="Arial"/>
          <w:sz w:val="22"/>
          <w:szCs w:val="22"/>
        </w:rPr>
        <w:t>: BÁRBARA ALVES DE FARIA</w:t>
      </w:r>
    </w:p>
    <w:p w14:paraId="58B4ADD9" w14:textId="77777777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RG: 32.328.292-1</w:t>
      </w:r>
    </w:p>
    <w:p w14:paraId="267E5079" w14:textId="77777777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CPF: 289.066.928-97</w:t>
      </w:r>
    </w:p>
    <w:p w14:paraId="56E20859" w14:textId="77777777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Tel.: (12) 3974-2120</w:t>
      </w:r>
    </w:p>
    <w:p w14:paraId="386728BB" w14:textId="77777777" w:rsidR="00CD1F99" w:rsidRDefault="00CD1F99" w:rsidP="00CD1F9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E-mail: agronomia@paraibuna.sp.gv.br</w:t>
      </w:r>
    </w:p>
    <w:p w14:paraId="68926513" w14:textId="012D5923" w:rsidR="00CD1F99" w:rsidRDefault="00B50752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Titular</w:t>
      </w:r>
      <w:r w:rsidR="00CD1F99">
        <w:rPr>
          <w:rFonts w:ascii="Century Gothic" w:hAnsi="Century Gothic" w:cs="Arial"/>
          <w:sz w:val="22"/>
          <w:szCs w:val="22"/>
        </w:rPr>
        <w:t xml:space="preserve">: </w:t>
      </w:r>
      <w:r>
        <w:rPr>
          <w:rFonts w:ascii="Century Gothic" w:hAnsi="Century Gothic" w:cs="Arial"/>
          <w:sz w:val="22"/>
          <w:szCs w:val="22"/>
        </w:rPr>
        <w:t>DANILO CANEPPELE</w:t>
      </w:r>
    </w:p>
    <w:p w14:paraId="533C6D42" w14:textId="58B6BB6D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RG: </w:t>
      </w:r>
      <w:r w:rsidR="00B50752">
        <w:rPr>
          <w:rFonts w:ascii="Century Gothic" w:hAnsi="Century Gothic" w:cs="Arial"/>
          <w:sz w:val="22"/>
          <w:szCs w:val="22"/>
        </w:rPr>
        <w:t>22.735.662-7</w:t>
      </w:r>
    </w:p>
    <w:p w14:paraId="50385145" w14:textId="2B9E09DC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CPF: </w:t>
      </w:r>
      <w:r w:rsidR="00B50752">
        <w:rPr>
          <w:rFonts w:ascii="Century Gothic" w:hAnsi="Century Gothic" w:cs="Arial"/>
          <w:sz w:val="22"/>
          <w:szCs w:val="22"/>
        </w:rPr>
        <w:t>162.745.168-40</w:t>
      </w:r>
    </w:p>
    <w:p w14:paraId="1B92AB2C" w14:textId="074108AB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Cel. (12) </w:t>
      </w:r>
      <w:r w:rsidR="00B50752">
        <w:rPr>
          <w:rFonts w:ascii="Century Gothic" w:hAnsi="Century Gothic" w:cs="Arial"/>
          <w:sz w:val="22"/>
          <w:szCs w:val="22"/>
        </w:rPr>
        <w:t>99792-7028</w:t>
      </w:r>
      <w:r>
        <w:rPr>
          <w:rFonts w:ascii="Century Gothic" w:hAnsi="Century Gothic" w:cs="Arial"/>
          <w:sz w:val="22"/>
          <w:szCs w:val="22"/>
        </w:rPr>
        <w:t xml:space="preserve"> </w:t>
      </w:r>
    </w:p>
    <w:p w14:paraId="64BD680F" w14:textId="1EA56FFD" w:rsidR="00CD1F99" w:rsidRDefault="00CD1F99" w:rsidP="00CD1F99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E-mail: </w:t>
      </w:r>
      <w:r w:rsidR="00B50752">
        <w:rPr>
          <w:rFonts w:ascii="Century Gothic" w:hAnsi="Century Gothic" w:cs="Arial"/>
          <w:sz w:val="22"/>
          <w:szCs w:val="22"/>
        </w:rPr>
        <w:t>dir.agricultura</w:t>
      </w:r>
      <w:r>
        <w:rPr>
          <w:rFonts w:ascii="Century Gothic" w:hAnsi="Century Gothic" w:cs="Arial"/>
          <w:sz w:val="22"/>
          <w:szCs w:val="22"/>
        </w:rPr>
        <w:t>@paraibuna.sp.gov.br</w:t>
      </w:r>
    </w:p>
    <w:p w14:paraId="514E06AD" w14:textId="77777777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Titular</w:t>
      </w:r>
      <w:r>
        <w:rPr>
          <w:rFonts w:ascii="Century Gothic" w:hAnsi="Century Gothic" w:cs="Arial"/>
          <w:sz w:val="22"/>
          <w:szCs w:val="22"/>
        </w:rPr>
        <w:t>: MARCOS ANTONIO DE CARVALHO LIMA</w:t>
      </w:r>
    </w:p>
    <w:p w14:paraId="39630506" w14:textId="77777777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RG: 15.523.396-8</w:t>
      </w:r>
    </w:p>
    <w:p w14:paraId="26C4796B" w14:textId="77777777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CPF: 043.898.268-16</w:t>
      </w:r>
    </w:p>
    <w:p w14:paraId="5A72C739" w14:textId="77777777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Cel.: (12) 98857-5461 </w:t>
      </w:r>
    </w:p>
    <w:p w14:paraId="0051CF3F" w14:textId="77777777" w:rsidR="00CD1F99" w:rsidRDefault="00CD1F99" w:rsidP="00CD1F9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E-mail: marquinhosagricultura@yahoo.com</w:t>
      </w:r>
    </w:p>
    <w:p w14:paraId="5D8848D3" w14:textId="4BC60704" w:rsidR="00CD1F99" w:rsidRDefault="00CD1F99" w:rsidP="00CD1F99">
      <w:pPr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</w:p>
    <w:p w14:paraId="0707F096" w14:textId="77777777" w:rsidR="00B50752" w:rsidRDefault="00B50752" w:rsidP="00CD1F99">
      <w:pPr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</w:p>
    <w:p w14:paraId="505EB58C" w14:textId="77777777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lastRenderedPageBreak/>
        <w:t>Suplente</w:t>
      </w:r>
      <w:r>
        <w:rPr>
          <w:rFonts w:ascii="Century Gothic" w:hAnsi="Century Gothic" w:cs="Arial"/>
          <w:sz w:val="22"/>
          <w:szCs w:val="22"/>
        </w:rPr>
        <w:t xml:space="preserve">: HELOIZA HELENA PRADO </w:t>
      </w:r>
    </w:p>
    <w:p w14:paraId="5C679D7D" w14:textId="77777777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RG: 24.242.712-1</w:t>
      </w:r>
    </w:p>
    <w:p w14:paraId="0E11B841" w14:textId="77777777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CPF: 254.999.178-84 </w:t>
      </w:r>
    </w:p>
    <w:p w14:paraId="58D6420B" w14:textId="77777777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Cel.: (12) 99606-8382</w:t>
      </w:r>
    </w:p>
    <w:p w14:paraId="2EB0952F" w14:textId="77777777" w:rsidR="00CD1F99" w:rsidRDefault="00CD1F99" w:rsidP="00CD1F99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E-mail: interural@paraibuna.sp.gov.br</w:t>
      </w:r>
    </w:p>
    <w:p w14:paraId="47580936" w14:textId="77777777" w:rsidR="00CD1F99" w:rsidRDefault="00CD1F99" w:rsidP="00CD1F99">
      <w:pPr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- REPRESENTANTES DO EDR:</w:t>
      </w:r>
    </w:p>
    <w:p w14:paraId="17662DFE" w14:textId="0DB24A6F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Titular</w:t>
      </w:r>
      <w:r>
        <w:rPr>
          <w:rFonts w:ascii="Century Gothic" w:hAnsi="Century Gothic" w:cs="Arial"/>
          <w:sz w:val="22"/>
          <w:szCs w:val="22"/>
        </w:rPr>
        <w:t xml:space="preserve">: </w:t>
      </w:r>
      <w:r w:rsidR="00B50752">
        <w:rPr>
          <w:rFonts w:ascii="Century Gothic" w:hAnsi="Century Gothic" w:cs="Arial"/>
          <w:sz w:val="22"/>
          <w:szCs w:val="22"/>
        </w:rPr>
        <w:t>SERGIO MITSUO ISHICAVA</w:t>
      </w:r>
      <w:r>
        <w:rPr>
          <w:rFonts w:ascii="Century Gothic" w:hAnsi="Century Gothic" w:cs="Arial"/>
          <w:sz w:val="22"/>
          <w:szCs w:val="22"/>
        </w:rPr>
        <w:t xml:space="preserve"> </w:t>
      </w:r>
    </w:p>
    <w:p w14:paraId="45FF26CA" w14:textId="1B774711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RG: </w:t>
      </w:r>
      <w:r w:rsidR="00B50752">
        <w:rPr>
          <w:rFonts w:ascii="Century Gothic" w:hAnsi="Century Gothic" w:cs="Arial"/>
          <w:sz w:val="22"/>
          <w:szCs w:val="22"/>
        </w:rPr>
        <w:t>16.437.184-9</w:t>
      </w:r>
    </w:p>
    <w:p w14:paraId="687FF217" w14:textId="5B8691D8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CPF: </w:t>
      </w:r>
      <w:r w:rsidR="00B50752">
        <w:rPr>
          <w:rFonts w:ascii="Century Gothic" w:hAnsi="Century Gothic" w:cs="Arial"/>
          <w:sz w:val="22"/>
          <w:szCs w:val="22"/>
        </w:rPr>
        <w:t>072.023.748-38</w:t>
      </w:r>
    </w:p>
    <w:p w14:paraId="0F774CFA" w14:textId="62ADCB8D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Tel.: (12) </w:t>
      </w:r>
      <w:r w:rsidR="00B50752">
        <w:rPr>
          <w:rFonts w:ascii="Century Gothic" w:hAnsi="Century Gothic" w:cs="Arial"/>
          <w:sz w:val="22"/>
          <w:szCs w:val="22"/>
        </w:rPr>
        <w:t>99145-8322</w:t>
      </w:r>
    </w:p>
    <w:p w14:paraId="6ED0C685" w14:textId="5E5927A7" w:rsidR="00CD1F99" w:rsidRDefault="00CD1F99" w:rsidP="00CD1F9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E-mail: </w:t>
      </w:r>
      <w:r w:rsidR="00B50752">
        <w:rPr>
          <w:rFonts w:ascii="Century Gothic" w:hAnsi="Century Gothic" w:cs="Arial"/>
          <w:sz w:val="22"/>
          <w:szCs w:val="22"/>
        </w:rPr>
        <w:t>sergio.mitsuo@sp.gov.br</w:t>
      </w:r>
    </w:p>
    <w:p w14:paraId="5A5CC2E4" w14:textId="2EEEDC61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Suplente</w:t>
      </w:r>
      <w:r>
        <w:rPr>
          <w:rFonts w:ascii="Century Gothic" w:hAnsi="Century Gothic" w:cs="Arial"/>
          <w:sz w:val="22"/>
          <w:szCs w:val="22"/>
        </w:rPr>
        <w:t xml:space="preserve">: </w:t>
      </w:r>
      <w:r w:rsidR="00B50752">
        <w:rPr>
          <w:rFonts w:ascii="Century Gothic" w:hAnsi="Century Gothic" w:cs="Arial"/>
          <w:sz w:val="22"/>
          <w:szCs w:val="22"/>
        </w:rPr>
        <w:t>PAULO HENRIQUE SALGADO DE QUEIROZ</w:t>
      </w:r>
    </w:p>
    <w:p w14:paraId="33AD984B" w14:textId="43B4F9EF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RG: </w:t>
      </w:r>
      <w:r w:rsidR="00B50752">
        <w:rPr>
          <w:rFonts w:ascii="Century Gothic" w:hAnsi="Century Gothic" w:cs="Arial"/>
          <w:sz w:val="22"/>
          <w:szCs w:val="22"/>
        </w:rPr>
        <w:t>17.313.248</w:t>
      </w:r>
    </w:p>
    <w:p w14:paraId="25B84B91" w14:textId="4C932C33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CPF: </w:t>
      </w:r>
      <w:r w:rsidR="00B50752">
        <w:rPr>
          <w:rFonts w:ascii="Century Gothic" w:hAnsi="Century Gothic" w:cs="Arial"/>
          <w:sz w:val="22"/>
          <w:szCs w:val="22"/>
        </w:rPr>
        <w:t>086.682.278-07</w:t>
      </w:r>
    </w:p>
    <w:p w14:paraId="2A37B6BE" w14:textId="6F73C287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 Tel.: (12) 3643-2022 (21</w:t>
      </w:r>
      <w:r w:rsidR="00B50752">
        <w:rPr>
          <w:rFonts w:ascii="Century Gothic" w:hAnsi="Century Gothic" w:cs="Arial"/>
          <w:sz w:val="22"/>
          <w:szCs w:val="22"/>
        </w:rPr>
        <w:t>6) / (12) 99665-1964</w:t>
      </w:r>
      <w:r>
        <w:rPr>
          <w:rFonts w:ascii="Century Gothic" w:hAnsi="Century Gothic" w:cs="Arial"/>
          <w:sz w:val="22"/>
          <w:szCs w:val="22"/>
        </w:rPr>
        <w:t xml:space="preserve"> </w:t>
      </w:r>
    </w:p>
    <w:p w14:paraId="366A7249" w14:textId="7C3B333E" w:rsidR="00CD1F99" w:rsidRDefault="00CD1F99" w:rsidP="00CD1F99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 e-mail: </w:t>
      </w:r>
      <w:r w:rsidR="00B50752">
        <w:rPr>
          <w:rFonts w:ascii="Century Gothic" w:hAnsi="Century Gothic" w:cs="Arial"/>
          <w:sz w:val="22"/>
          <w:szCs w:val="22"/>
        </w:rPr>
        <w:t>Paulo.queiroz@sp.gov.br</w:t>
      </w:r>
    </w:p>
    <w:p w14:paraId="2CAF3D80" w14:textId="77777777" w:rsidR="00CD1F99" w:rsidRDefault="00CD1F99" w:rsidP="00CD1F99">
      <w:pPr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- REPRESENTANTES DO EDA:</w:t>
      </w:r>
    </w:p>
    <w:p w14:paraId="59D72F51" w14:textId="77777777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Titular</w:t>
      </w:r>
      <w:r>
        <w:rPr>
          <w:rFonts w:ascii="Century Gothic" w:hAnsi="Century Gothic" w:cs="Arial"/>
          <w:sz w:val="22"/>
          <w:szCs w:val="22"/>
        </w:rPr>
        <w:t>: CARLOS ROBERTO CAINELLI DE OLIVEIRA</w:t>
      </w:r>
    </w:p>
    <w:p w14:paraId="2F3F0BC5" w14:textId="77777777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RG: 13.597.083-0</w:t>
      </w:r>
    </w:p>
    <w:p w14:paraId="20B35A23" w14:textId="77777777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CPF: 270.296.848-18</w:t>
      </w:r>
    </w:p>
    <w:p w14:paraId="1B95B4D4" w14:textId="29CDA1FA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Tel.: (12) 3633-3455 </w:t>
      </w:r>
      <w:r w:rsidR="00A8018D">
        <w:rPr>
          <w:rFonts w:ascii="Century Gothic" w:hAnsi="Century Gothic" w:cs="Arial"/>
          <w:sz w:val="22"/>
          <w:szCs w:val="22"/>
        </w:rPr>
        <w:t>/ (12) 98211-1115</w:t>
      </w:r>
    </w:p>
    <w:p w14:paraId="5946E0C3" w14:textId="77777777" w:rsidR="00CD1F99" w:rsidRDefault="00CD1F99" w:rsidP="00CD1F9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E-mail: carlos.cainelli@cda.sp.gov.br</w:t>
      </w:r>
    </w:p>
    <w:p w14:paraId="0F297814" w14:textId="796F26D1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Suplente</w:t>
      </w:r>
      <w:r>
        <w:rPr>
          <w:rFonts w:ascii="Century Gothic" w:hAnsi="Century Gothic" w:cs="Arial"/>
          <w:sz w:val="22"/>
          <w:szCs w:val="22"/>
        </w:rPr>
        <w:t xml:space="preserve">: </w:t>
      </w:r>
      <w:r w:rsidR="00A8018D">
        <w:rPr>
          <w:rFonts w:ascii="Century Gothic" w:hAnsi="Century Gothic" w:cs="Arial"/>
          <w:sz w:val="22"/>
          <w:szCs w:val="22"/>
        </w:rPr>
        <w:t>ANA MARIA FERNANDES</w:t>
      </w:r>
    </w:p>
    <w:p w14:paraId="44F04592" w14:textId="4D3D7AC8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RG: </w:t>
      </w:r>
      <w:r w:rsidR="00A8018D">
        <w:rPr>
          <w:rFonts w:ascii="Century Gothic" w:hAnsi="Century Gothic" w:cs="Arial"/>
          <w:sz w:val="22"/>
          <w:szCs w:val="22"/>
        </w:rPr>
        <w:t>15.834.484-4</w:t>
      </w:r>
    </w:p>
    <w:p w14:paraId="50A9D59E" w14:textId="57892DF6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CPF: </w:t>
      </w:r>
      <w:r w:rsidR="00A8018D">
        <w:rPr>
          <w:rFonts w:ascii="Century Gothic" w:hAnsi="Century Gothic" w:cs="Arial"/>
          <w:sz w:val="22"/>
          <w:szCs w:val="22"/>
        </w:rPr>
        <w:t>269.198.038-36</w:t>
      </w:r>
    </w:p>
    <w:p w14:paraId="1E74F79A" w14:textId="77777777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Tel.: (12) 3633-3455 </w:t>
      </w:r>
    </w:p>
    <w:p w14:paraId="084B8353" w14:textId="2BB2F4AE" w:rsidR="00CD1F99" w:rsidRDefault="00CD1F99" w:rsidP="00CD1F99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E-mail: </w:t>
      </w:r>
      <w:hyperlink r:id="rId8" w:history="1">
        <w:r w:rsidR="00A8018D" w:rsidRPr="00FC3A2E">
          <w:rPr>
            <w:rStyle w:val="Hyperlink"/>
            <w:rFonts w:ascii="Century Gothic" w:hAnsi="Century Gothic" w:cs="Arial"/>
            <w:sz w:val="22"/>
            <w:szCs w:val="22"/>
          </w:rPr>
          <w:t>ana.fernandes</w:t>
        </w:r>
        <w:r w:rsidR="00A8018D" w:rsidRPr="00FC3A2E">
          <w:rPr>
            <w:rStyle w:val="Hyperlink"/>
            <w:rFonts w:ascii="Century Gothic" w:hAnsi="Century Gothic" w:cs="Arial"/>
            <w:sz w:val="22"/>
            <w:szCs w:val="22"/>
          </w:rPr>
          <w:t>@sp.gov.br</w:t>
        </w:r>
      </w:hyperlink>
    </w:p>
    <w:p w14:paraId="07C7A472" w14:textId="77777777" w:rsidR="00A8018D" w:rsidRDefault="00A8018D" w:rsidP="00CD1F99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</w:p>
    <w:p w14:paraId="53F9B95A" w14:textId="77777777" w:rsidR="00CD1F99" w:rsidRDefault="00CD1F99" w:rsidP="00CD1F99">
      <w:pPr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lastRenderedPageBreak/>
        <w:t>- REPRESENTANTES DA SOCIEDADE AMIGOS DE BAIRROS:</w:t>
      </w:r>
    </w:p>
    <w:p w14:paraId="2E48A65C" w14:textId="77777777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Titular</w:t>
      </w:r>
      <w:r>
        <w:rPr>
          <w:rFonts w:ascii="Century Gothic" w:hAnsi="Century Gothic" w:cs="Arial"/>
          <w:sz w:val="22"/>
          <w:szCs w:val="22"/>
        </w:rPr>
        <w:t>: JOSE JOAQUIM RAMOS DE ALMEIDA</w:t>
      </w:r>
    </w:p>
    <w:p w14:paraId="3422EA25" w14:textId="77777777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RG: 5.322.235-0</w:t>
      </w:r>
    </w:p>
    <w:p w14:paraId="3A7D554C" w14:textId="77777777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CPF: 837.568.848-72</w:t>
      </w:r>
    </w:p>
    <w:p w14:paraId="753E25DD" w14:textId="77777777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Cel. (12) 99723-6017 </w:t>
      </w:r>
    </w:p>
    <w:p w14:paraId="6C3F86A5" w14:textId="77777777" w:rsidR="00CD1F99" w:rsidRDefault="00CD1F99" w:rsidP="00CD1F9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E-mail: pingajotinha@yahoo.com.br</w:t>
      </w:r>
    </w:p>
    <w:p w14:paraId="5C1D4F6A" w14:textId="77777777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Suplente</w:t>
      </w:r>
      <w:r>
        <w:rPr>
          <w:rFonts w:ascii="Century Gothic" w:hAnsi="Century Gothic" w:cs="Arial"/>
          <w:sz w:val="22"/>
          <w:szCs w:val="22"/>
        </w:rPr>
        <w:t>: LÉLIA SIQUEIRA CAMARGO</w:t>
      </w:r>
    </w:p>
    <w:p w14:paraId="6B7C8FDD" w14:textId="77777777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RG: 16.644.638-5</w:t>
      </w:r>
    </w:p>
    <w:p w14:paraId="24A802E1" w14:textId="77777777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CPF: 085.431.868-74</w:t>
      </w:r>
    </w:p>
    <w:p w14:paraId="5C83334D" w14:textId="77777777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Cel. (12) 99631-8004</w:t>
      </w:r>
    </w:p>
    <w:p w14:paraId="3053E857" w14:textId="77777777" w:rsidR="00CD1F99" w:rsidRDefault="00CD1F99" w:rsidP="00CD1F99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E-mail: lelia_camargo@outlook.com</w:t>
      </w:r>
    </w:p>
    <w:p w14:paraId="1E052381" w14:textId="77777777" w:rsidR="00CD1F99" w:rsidRDefault="00CD1F99" w:rsidP="00CD1F99">
      <w:pPr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- REPRESENTANTES DOS PRODUTORES RURAIS:    </w:t>
      </w:r>
    </w:p>
    <w:p w14:paraId="462FD3CB" w14:textId="0E23D05E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Titular</w:t>
      </w:r>
      <w:r>
        <w:rPr>
          <w:rFonts w:ascii="Century Gothic" w:hAnsi="Century Gothic" w:cs="Arial"/>
          <w:sz w:val="22"/>
          <w:szCs w:val="22"/>
        </w:rPr>
        <w:t xml:space="preserve">: </w:t>
      </w:r>
      <w:r w:rsidR="00B214E8">
        <w:rPr>
          <w:rFonts w:ascii="Century Gothic" w:hAnsi="Century Gothic" w:cs="Arial"/>
          <w:sz w:val="22"/>
          <w:szCs w:val="22"/>
        </w:rPr>
        <w:t>ARIANE SIQUEIRA DE FREITAS</w:t>
      </w:r>
    </w:p>
    <w:p w14:paraId="33DCFAF9" w14:textId="1F336842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RG: </w:t>
      </w:r>
      <w:r w:rsidR="00B214E8">
        <w:rPr>
          <w:rFonts w:ascii="Century Gothic" w:hAnsi="Century Gothic" w:cs="Arial"/>
          <w:sz w:val="22"/>
          <w:szCs w:val="22"/>
        </w:rPr>
        <w:t>41.422.987-3</w:t>
      </w:r>
    </w:p>
    <w:p w14:paraId="3F94EF55" w14:textId="301E9C32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CPF: </w:t>
      </w:r>
      <w:r w:rsidR="00B214E8">
        <w:rPr>
          <w:rFonts w:ascii="Century Gothic" w:hAnsi="Century Gothic" w:cs="Arial"/>
          <w:sz w:val="22"/>
          <w:szCs w:val="22"/>
        </w:rPr>
        <w:t>341.736.588-00</w:t>
      </w:r>
    </w:p>
    <w:p w14:paraId="4FAE77A7" w14:textId="442D4EC6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Cel. (12) </w:t>
      </w:r>
      <w:r w:rsidR="00B214E8">
        <w:rPr>
          <w:rFonts w:ascii="Century Gothic" w:hAnsi="Century Gothic" w:cs="Arial"/>
          <w:sz w:val="22"/>
          <w:szCs w:val="22"/>
        </w:rPr>
        <w:t>99784-3962</w:t>
      </w:r>
    </w:p>
    <w:p w14:paraId="73313175" w14:textId="315843C9" w:rsidR="00CD1F99" w:rsidRDefault="00CD1F99" w:rsidP="00CD1F9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E-mail: </w:t>
      </w:r>
      <w:r w:rsidR="00B214E8">
        <w:rPr>
          <w:rFonts w:ascii="Century Gothic" w:hAnsi="Century Gothic" w:cs="Arial"/>
          <w:sz w:val="22"/>
          <w:szCs w:val="22"/>
        </w:rPr>
        <w:t>ariane_vilhena@yahoo.com.br</w:t>
      </w:r>
    </w:p>
    <w:p w14:paraId="41435602" w14:textId="31E6FF90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Suplente</w:t>
      </w:r>
      <w:r>
        <w:rPr>
          <w:rFonts w:ascii="Century Gothic" w:hAnsi="Century Gothic" w:cs="Arial"/>
          <w:sz w:val="22"/>
          <w:szCs w:val="22"/>
        </w:rPr>
        <w:t xml:space="preserve">: </w:t>
      </w:r>
      <w:r w:rsidR="00B214E8">
        <w:rPr>
          <w:rFonts w:ascii="Century Gothic" w:hAnsi="Century Gothic" w:cs="Arial"/>
          <w:sz w:val="22"/>
          <w:szCs w:val="22"/>
        </w:rPr>
        <w:t>CARLOS VILHENA VIEIRA</w:t>
      </w:r>
    </w:p>
    <w:p w14:paraId="4F4751FC" w14:textId="162CEDEA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RG: </w:t>
      </w:r>
      <w:r w:rsidR="00B214E8">
        <w:rPr>
          <w:rFonts w:ascii="Century Gothic" w:hAnsi="Century Gothic" w:cs="Arial"/>
          <w:sz w:val="22"/>
          <w:szCs w:val="22"/>
        </w:rPr>
        <w:t>8.045.836</w:t>
      </w:r>
    </w:p>
    <w:p w14:paraId="7E21006B" w14:textId="34FF5EC1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CPF: </w:t>
      </w:r>
      <w:r w:rsidR="00B214E8">
        <w:rPr>
          <w:rFonts w:ascii="Century Gothic" w:hAnsi="Century Gothic" w:cs="Arial"/>
          <w:sz w:val="22"/>
          <w:szCs w:val="22"/>
        </w:rPr>
        <w:t>052.718.978-95</w:t>
      </w:r>
    </w:p>
    <w:p w14:paraId="5319FAD6" w14:textId="5431BEFF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Cel. </w:t>
      </w:r>
      <w:r w:rsidR="0078684F">
        <w:rPr>
          <w:rFonts w:ascii="Century Gothic" w:hAnsi="Century Gothic" w:cs="Arial"/>
          <w:sz w:val="22"/>
          <w:szCs w:val="22"/>
        </w:rPr>
        <w:t>(11) 97158-3444</w:t>
      </w:r>
    </w:p>
    <w:p w14:paraId="26B8C839" w14:textId="6BA0206F" w:rsidR="00CD1F99" w:rsidRDefault="00CD1F99" w:rsidP="00CD1F99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E-mail: </w:t>
      </w:r>
      <w:r w:rsidR="0078684F">
        <w:rPr>
          <w:rFonts w:ascii="Century Gothic" w:hAnsi="Century Gothic" w:cs="Arial"/>
          <w:sz w:val="22"/>
          <w:szCs w:val="22"/>
        </w:rPr>
        <w:t>carlosvilhena@hotmail.com</w:t>
      </w:r>
    </w:p>
    <w:p w14:paraId="19E5FC70" w14:textId="77777777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Titular</w:t>
      </w:r>
      <w:r>
        <w:rPr>
          <w:rFonts w:ascii="Century Gothic" w:hAnsi="Century Gothic" w:cs="Arial"/>
          <w:sz w:val="22"/>
          <w:szCs w:val="22"/>
        </w:rPr>
        <w:t>: MARIO SERGIO VILHENA FREITAS</w:t>
      </w:r>
    </w:p>
    <w:p w14:paraId="27122457" w14:textId="77777777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RG: 9.147.163</w:t>
      </w:r>
    </w:p>
    <w:p w14:paraId="7E08D44D" w14:textId="77777777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CPF: 886.713.568-68</w:t>
      </w:r>
    </w:p>
    <w:p w14:paraId="33C57EBE" w14:textId="4AD30BAE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Cel.: </w:t>
      </w:r>
      <w:r w:rsidR="0078684F">
        <w:rPr>
          <w:rFonts w:ascii="Century Gothic" w:hAnsi="Century Gothic" w:cs="Arial"/>
          <w:sz w:val="22"/>
          <w:szCs w:val="22"/>
        </w:rPr>
        <w:t xml:space="preserve">(12) 3974-0494 / </w:t>
      </w:r>
      <w:r>
        <w:rPr>
          <w:rFonts w:ascii="Century Gothic" w:hAnsi="Century Gothic" w:cs="Arial"/>
          <w:sz w:val="22"/>
          <w:szCs w:val="22"/>
        </w:rPr>
        <w:t xml:space="preserve">(12) 99767-9406 </w:t>
      </w:r>
    </w:p>
    <w:p w14:paraId="3A9C00BC" w14:textId="77777777" w:rsidR="00CD1F99" w:rsidRDefault="00CD1F99" w:rsidP="00CD1F9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E-mail: mario.svf@gmail.com</w:t>
      </w:r>
    </w:p>
    <w:p w14:paraId="0289E807" w14:textId="77777777" w:rsidR="0078684F" w:rsidRDefault="0078684F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</w:p>
    <w:p w14:paraId="61FB83E4" w14:textId="77777777" w:rsidR="0078684F" w:rsidRDefault="0078684F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</w:p>
    <w:p w14:paraId="0DD5119A" w14:textId="7F971487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lastRenderedPageBreak/>
        <w:t>Suplente</w:t>
      </w:r>
      <w:r>
        <w:rPr>
          <w:rFonts w:ascii="Century Gothic" w:hAnsi="Century Gothic" w:cs="Arial"/>
          <w:sz w:val="22"/>
          <w:szCs w:val="22"/>
        </w:rPr>
        <w:t>: ANA LUCIA DE OLIVEIRA QUEIROZ</w:t>
      </w:r>
    </w:p>
    <w:p w14:paraId="42110A9A" w14:textId="77777777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RG: 41.422.927-7</w:t>
      </w:r>
    </w:p>
    <w:p w14:paraId="22D07EA1" w14:textId="77777777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CPF: 357.217.788-06</w:t>
      </w:r>
    </w:p>
    <w:p w14:paraId="3396A14F" w14:textId="5223BFA7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Cel. </w:t>
      </w:r>
      <w:r w:rsidR="0078684F">
        <w:rPr>
          <w:rFonts w:ascii="Century Gothic" w:hAnsi="Century Gothic" w:cs="Arial"/>
          <w:sz w:val="22"/>
          <w:szCs w:val="22"/>
        </w:rPr>
        <w:t xml:space="preserve">(12) 99634-7007 / </w:t>
      </w:r>
      <w:r>
        <w:rPr>
          <w:rFonts w:ascii="Century Gothic" w:hAnsi="Century Gothic" w:cs="Arial"/>
          <w:sz w:val="22"/>
          <w:szCs w:val="22"/>
        </w:rPr>
        <w:t xml:space="preserve">(12) 99705-7464 </w:t>
      </w:r>
    </w:p>
    <w:p w14:paraId="34B71DBB" w14:textId="77777777" w:rsidR="00CD1F99" w:rsidRDefault="00CD1F99" w:rsidP="00CD1F99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 E-mail: naluoliveira2011@gmail.com</w:t>
      </w:r>
    </w:p>
    <w:p w14:paraId="6FFC5417" w14:textId="77777777" w:rsidR="00CD1F99" w:rsidRDefault="00CD1F99" w:rsidP="00CD1F99">
      <w:pPr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- REPRESENTANTES DA CEDRAP:</w:t>
      </w:r>
    </w:p>
    <w:p w14:paraId="3E32E94C" w14:textId="77777777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Titular</w:t>
      </w:r>
      <w:r>
        <w:rPr>
          <w:rFonts w:ascii="Century Gothic" w:hAnsi="Century Gothic" w:cs="Arial"/>
          <w:sz w:val="22"/>
          <w:szCs w:val="22"/>
        </w:rPr>
        <w:t>: SEBASTIÃO SERGIO VITORIO</w:t>
      </w:r>
    </w:p>
    <w:p w14:paraId="422CD4A9" w14:textId="77777777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RG: 12.830.431                                                   </w:t>
      </w:r>
    </w:p>
    <w:p w14:paraId="4CE73F3F" w14:textId="77777777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CPF: 975.564.838-00</w:t>
      </w:r>
    </w:p>
    <w:p w14:paraId="5E722449" w14:textId="77777777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Tel.: (12) 3981-1132</w:t>
      </w:r>
    </w:p>
    <w:p w14:paraId="5BE6DA89" w14:textId="77777777" w:rsidR="00CD1F99" w:rsidRDefault="00CD1F99" w:rsidP="00CD1F9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E-mail: cedrap@terra.com.br</w:t>
      </w:r>
    </w:p>
    <w:p w14:paraId="425AA7B1" w14:textId="5DFC9424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Suplente</w:t>
      </w:r>
      <w:r>
        <w:rPr>
          <w:rFonts w:ascii="Century Gothic" w:hAnsi="Century Gothic" w:cs="Arial"/>
          <w:sz w:val="22"/>
          <w:szCs w:val="22"/>
        </w:rPr>
        <w:t xml:space="preserve">: </w:t>
      </w:r>
      <w:r w:rsidR="006F2145">
        <w:rPr>
          <w:rFonts w:ascii="Century Gothic" w:hAnsi="Century Gothic" w:cs="Arial"/>
          <w:sz w:val="22"/>
          <w:szCs w:val="22"/>
        </w:rPr>
        <w:t>RODRIGO BARBOSA GONÇALVES</w:t>
      </w:r>
    </w:p>
    <w:p w14:paraId="2ADFF6B0" w14:textId="48C64A2F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RG: </w:t>
      </w:r>
      <w:r w:rsidR="007A21D0">
        <w:rPr>
          <w:rFonts w:ascii="Century Gothic" w:hAnsi="Century Gothic" w:cs="Arial"/>
          <w:sz w:val="22"/>
          <w:szCs w:val="22"/>
        </w:rPr>
        <w:t>34.643.224-8</w:t>
      </w:r>
    </w:p>
    <w:p w14:paraId="6D07790E" w14:textId="3AA4360A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CPF: </w:t>
      </w:r>
      <w:r w:rsidR="007A21D0">
        <w:rPr>
          <w:rFonts w:ascii="Century Gothic" w:hAnsi="Century Gothic" w:cs="Arial"/>
          <w:sz w:val="22"/>
          <w:szCs w:val="22"/>
        </w:rPr>
        <w:t>338.</w:t>
      </w:r>
      <w:r w:rsidR="006F2145">
        <w:rPr>
          <w:rFonts w:ascii="Century Gothic" w:hAnsi="Century Gothic" w:cs="Arial"/>
          <w:sz w:val="22"/>
          <w:szCs w:val="22"/>
        </w:rPr>
        <w:t>866.328-90</w:t>
      </w:r>
    </w:p>
    <w:p w14:paraId="52BBF3FD" w14:textId="6653A73C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Cel. (12) </w:t>
      </w:r>
      <w:r w:rsidR="006F2145">
        <w:rPr>
          <w:rFonts w:ascii="Century Gothic" w:hAnsi="Century Gothic" w:cs="Arial"/>
          <w:sz w:val="22"/>
          <w:szCs w:val="22"/>
        </w:rPr>
        <w:t>99701-2121</w:t>
      </w:r>
      <w:r>
        <w:rPr>
          <w:rFonts w:ascii="Century Gothic" w:hAnsi="Century Gothic" w:cs="Arial"/>
          <w:sz w:val="22"/>
          <w:szCs w:val="22"/>
        </w:rPr>
        <w:t xml:space="preserve"> </w:t>
      </w:r>
    </w:p>
    <w:p w14:paraId="0F8C0BF4" w14:textId="419E9E08" w:rsidR="00CD1F99" w:rsidRDefault="00CD1F99" w:rsidP="00CD1F99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E-mail: </w:t>
      </w:r>
      <w:r w:rsidR="006F2145">
        <w:rPr>
          <w:rFonts w:ascii="Century Gothic" w:hAnsi="Century Gothic" w:cs="Arial"/>
          <w:sz w:val="22"/>
          <w:szCs w:val="22"/>
        </w:rPr>
        <w:t>rodrigo.goncalves@cedrap.com.br</w:t>
      </w:r>
    </w:p>
    <w:p w14:paraId="0AB3375B" w14:textId="49CAFB75" w:rsidR="00CD1F99" w:rsidRDefault="00CD1F99" w:rsidP="00CD1F99">
      <w:pPr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- REPRESENTANTES DO SINDICATO RURAL DE PARAIBUNA:</w:t>
      </w:r>
    </w:p>
    <w:p w14:paraId="0780589A" w14:textId="1A8379B7" w:rsidR="006F2145" w:rsidRDefault="006F2145" w:rsidP="006F2145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Titular</w:t>
      </w:r>
      <w:r>
        <w:rPr>
          <w:rFonts w:ascii="Century Gothic" w:hAnsi="Century Gothic" w:cs="Arial"/>
          <w:sz w:val="22"/>
          <w:szCs w:val="22"/>
        </w:rPr>
        <w:t xml:space="preserve">: </w:t>
      </w:r>
      <w:r>
        <w:rPr>
          <w:rFonts w:ascii="Century Gothic" w:hAnsi="Century Gothic" w:cs="Arial"/>
          <w:sz w:val="22"/>
          <w:szCs w:val="22"/>
        </w:rPr>
        <w:t>LUIZ DE GONZAGA SANTOS</w:t>
      </w:r>
    </w:p>
    <w:p w14:paraId="61D3C963" w14:textId="0C3787F7" w:rsidR="006F2145" w:rsidRDefault="006F2145" w:rsidP="006F2145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RG: </w:t>
      </w:r>
      <w:r>
        <w:rPr>
          <w:rFonts w:ascii="Century Gothic" w:hAnsi="Century Gothic" w:cs="Arial"/>
          <w:sz w:val="22"/>
          <w:szCs w:val="22"/>
        </w:rPr>
        <w:t>3.168.987-5</w:t>
      </w:r>
    </w:p>
    <w:p w14:paraId="14E1B2B5" w14:textId="2863C6EB" w:rsidR="006F2145" w:rsidRDefault="006F2145" w:rsidP="006F2145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CPF: </w:t>
      </w:r>
      <w:r>
        <w:rPr>
          <w:rFonts w:ascii="Century Gothic" w:hAnsi="Century Gothic" w:cs="Arial"/>
          <w:sz w:val="22"/>
          <w:szCs w:val="22"/>
        </w:rPr>
        <w:t>058.586.408-00</w:t>
      </w:r>
    </w:p>
    <w:p w14:paraId="31919821" w14:textId="0233B5C8" w:rsidR="006F2145" w:rsidRDefault="006F2145" w:rsidP="006F2145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Tel.: (12) </w:t>
      </w:r>
      <w:r>
        <w:rPr>
          <w:rFonts w:ascii="Century Gothic" w:hAnsi="Century Gothic" w:cs="Arial"/>
          <w:sz w:val="22"/>
          <w:szCs w:val="22"/>
        </w:rPr>
        <w:t>99700-3221</w:t>
      </w:r>
    </w:p>
    <w:p w14:paraId="0B1D8B94" w14:textId="1AD51A60" w:rsidR="006F2145" w:rsidRDefault="006F2145" w:rsidP="006F2145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E-mail: </w:t>
      </w:r>
      <w:r w:rsidRPr="006F2145">
        <w:rPr>
          <w:rFonts w:ascii="Century Gothic" w:hAnsi="Century Gothic" w:cs="Arial"/>
          <w:sz w:val="22"/>
          <w:szCs w:val="22"/>
        </w:rPr>
        <w:t>lg.santos@terra.com.br</w:t>
      </w:r>
    </w:p>
    <w:p w14:paraId="503A36C7" w14:textId="77777777" w:rsidR="006F2145" w:rsidRPr="006F2145" w:rsidRDefault="006F2145" w:rsidP="006F2145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</w:p>
    <w:p w14:paraId="185F5BE1" w14:textId="05314E02" w:rsidR="00CD1F99" w:rsidRDefault="006F2145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Suplente:</w:t>
      </w:r>
      <w:r w:rsidR="00CD1F99">
        <w:rPr>
          <w:rFonts w:ascii="Century Gothic" w:hAnsi="Century Gothic" w:cs="Arial"/>
          <w:sz w:val="22"/>
          <w:szCs w:val="22"/>
        </w:rPr>
        <w:t xml:space="preserve"> JORGE LUIS SOUZA SANTOS</w:t>
      </w:r>
    </w:p>
    <w:p w14:paraId="1D547499" w14:textId="77777777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RG: 41.566.361-1</w:t>
      </w:r>
    </w:p>
    <w:p w14:paraId="4C09CB5A" w14:textId="77777777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CPF: 434.887.128-00</w:t>
      </w:r>
    </w:p>
    <w:p w14:paraId="2ECB1742" w14:textId="402E42DD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Cel. (12) 99608-3089</w:t>
      </w:r>
      <w:r w:rsidR="006F2145">
        <w:rPr>
          <w:rFonts w:ascii="Century Gothic" w:hAnsi="Century Gothic" w:cs="Arial"/>
          <w:sz w:val="22"/>
          <w:szCs w:val="22"/>
        </w:rPr>
        <w:t xml:space="preserve"> / (12) 3974-0006</w:t>
      </w:r>
    </w:p>
    <w:p w14:paraId="40481778" w14:textId="77777777" w:rsidR="00CD1F99" w:rsidRDefault="00CD1F99" w:rsidP="00CD1F9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E-mail: jorgeluis.souzasantos@gmail.com</w:t>
      </w:r>
    </w:p>
    <w:p w14:paraId="3AEF1972" w14:textId="77777777" w:rsidR="006F2145" w:rsidRDefault="006F2145" w:rsidP="00CD1F99">
      <w:pPr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</w:p>
    <w:p w14:paraId="5029A1BF" w14:textId="72D044DF" w:rsidR="00CD1F99" w:rsidRDefault="00CD1F99" w:rsidP="00CD1F99">
      <w:pPr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lastRenderedPageBreak/>
        <w:t>- REPRESENTANTES DA</w:t>
      </w:r>
      <w:r w:rsidR="006F2145">
        <w:rPr>
          <w:rFonts w:ascii="Century Gothic" w:hAnsi="Century Gothic" w:cs="Arial"/>
          <w:b/>
          <w:sz w:val="22"/>
          <w:szCs w:val="22"/>
        </w:rPr>
        <w:t>S</w:t>
      </w:r>
      <w:r>
        <w:rPr>
          <w:rFonts w:ascii="Century Gothic" w:hAnsi="Century Gothic" w:cs="Arial"/>
          <w:b/>
          <w:sz w:val="22"/>
          <w:szCs w:val="22"/>
        </w:rPr>
        <w:t xml:space="preserve"> COOPERATIVA</w:t>
      </w:r>
      <w:r w:rsidR="006F2145">
        <w:rPr>
          <w:rFonts w:ascii="Century Gothic" w:hAnsi="Century Gothic" w:cs="Arial"/>
          <w:b/>
          <w:sz w:val="22"/>
          <w:szCs w:val="22"/>
        </w:rPr>
        <w:t>S:</w:t>
      </w:r>
    </w:p>
    <w:p w14:paraId="682EF6D3" w14:textId="02791781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Titular</w:t>
      </w:r>
      <w:r>
        <w:rPr>
          <w:rFonts w:ascii="Century Gothic" w:hAnsi="Century Gothic" w:cs="Arial"/>
          <w:sz w:val="22"/>
          <w:szCs w:val="22"/>
        </w:rPr>
        <w:t xml:space="preserve">: </w:t>
      </w:r>
      <w:r w:rsidR="006F2145">
        <w:rPr>
          <w:rFonts w:ascii="Century Gothic" w:hAnsi="Century Gothic" w:cs="Arial"/>
          <w:sz w:val="22"/>
          <w:szCs w:val="22"/>
        </w:rPr>
        <w:t>IGOR ALFRED TSCHIZIK</w:t>
      </w:r>
    </w:p>
    <w:p w14:paraId="6CBFDFB5" w14:textId="2A9EE282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RG: </w:t>
      </w:r>
      <w:r w:rsidR="006F2145">
        <w:rPr>
          <w:rFonts w:ascii="Century Gothic" w:hAnsi="Century Gothic" w:cs="Arial"/>
          <w:sz w:val="22"/>
          <w:szCs w:val="22"/>
        </w:rPr>
        <w:t>13.924.112-7</w:t>
      </w:r>
    </w:p>
    <w:p w14:paraId="17F6018A" w14:textId="2C42A941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CPF: </w:t>
      </w:r>
      <w:r w:rsidR="006F2145">
        <w:rPr>
          <w:rFonts w:ascii="Century Gothic" w:hAnsi="Century Gothic" w:cs="Arial"/>
          <w:sz w:val="22"/>
          <w:szCs w:val="22"/>
        </w:rPr>
        <w:t>026.223.218-99</w:t>
      </w:r>
    </w:p>
    <w:p w14:paraId="53A5DC6E" w14:textId="55ABC9F6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Cel. (12) </w:t>
      </w:r>
      <w:r w:rsidR="006F2145">
        <w:rPr>
          <w:rFonts w:ascii="Century Gothic" w:hAnsi="Century Gothic" w:cs="Arial"/>
          <w:sz w:val="22"/>
          <w:szCs w:val="22"/>
        </w:rPr>
        <w:t>3947-7099 / (12) 99728-4089</w:t>
      </w:r>
      <w:r>
        <w:rPr>
          <w:rFonts w:ascii="Century Gothic" w:hAnsi="Century Gothic" w:cs="Arial"/>
          <w:sz w:val="22"/>
          <w:szCs w:val="22"/>
        </w:rPr>
        <w:t xml:space="preserve"> </w:t>
      </w:r>
    </w:p>
    <w:p w14:paraId="1D0644E0" w14:textId="39BCC104" w:rsidR="00CD1F99" w:rsidRDefault="00CD1F99" w:rsidP="00CD1F9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E-mail: </w:t>
      </w:r>
      <w:r w:rsidR="006F2145">
        <w:rPr>
          <w:rFonts w:ascii="Century Gothic" w:hAnsi="Century Gothic" w:cs="Arial"/>
          <w:sz w:val="22"/>
          <w:szCs w:val="22"/>
        </w:rPr>
        <w:t>igor@grupoourho.com.br</w:t>
      </w:r>
    </w:p>
    <w:p w14:paraId="148D01D8" w14:textId="76528520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Suplente</w:t>
      </w:r>
      <w:r>
        <w:rPr>
          <w:rFonts w:ascii="Century Gothic" w:hAnsi="Century Gothic" w:cs="Arial"/>
          <w:sz w:val="22"/>
          <w:szCs w:val="22"/>
        </w:rPr>
        <w:t xml:space="preserve">: </w:t>
      </w:r>
      <w:r w:rsidR="006F2145">
        <w:rPr>
          <w:rFonts w:ascii="Century Gothic" w:hAnsi="Century Gothic" w:cs="Arial"/>
          <w:sz w:val="22"/>
          <w:szCs w:val="22"/>
        </w:rPr>
        <w:t>GUSTAVO HENRIQUE MENDES MOTA</w:t>
      </w:r>
    </w:p>
    <w:p w14:paraId="008C855A" w14:textId="7C60ED38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RG: </w:t>
      </w:r>
      <w:r w:rsidR="006F2145">
        <w:rPr>
          <w:rFonts w:ascii="Century Gothic" w:hAnsi="Century Gothic" w:cs="Arial"/>
          <w:sz w:val="22"/>
          <w:szCs w:val="22"/>
        </w:rPr>
        <w:t>27.918.245-4</w:t>
      </w:r>
    </w:p>
    <w:p w14:paraId="29E484EB" w14:textId="229C4F91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CPF: </w:t>
      </w:r>
      <w:r w:rsidR="006F2145">
        <w:rPr>
          <w:rFonts w:ascii="Century Gothic" w:hAnsi="Century Gothic" w:cs="Arial"/>
          <w:sz w:val="22"/>
          <w:szCs w:val="22"/>
        </w:rPr>
        <w:t>291.929.128-93</w:t>
      </w:r>
    </w:p>
    <w:p w14:paraId="3ECC0031" w14:textId="2FFC6EC6" w:rsidR="00CD1F99" w:rsidRDefault="00CD1F99" w:rsidP="00CD1F99">
      <w:pPr>
        <w:spacing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Cel. (12) </w:t>
      </w:r>
      <w:r w:rsidR="006F2145">
        <w:rPr>
          <w:rFonts w:ascii="Century Gothic" w:hAnsi="Century Gothic" w:cs="Arial"/>
          <w:sz w:val="22"/>
          <w:szCs w:val="22"/>
        </w:rPr>
        <w:t>99767-6487</w:t>
      </w:r>
    </w:p>
    <w:p w14:paraId="33302E75" w14:textId="70C25DFE" w:rsidR="00CD1F99" w:rsidRDefault="00CD1F99" w:rsidP="00CD1F99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 E-mail: </w:t>
      </w:r>
      <w:r w:rsidR="006F2145">
        <w:rPr>
          <w:rFonts w:ascii="Century Gothic" w:hAnsi="Century Gothic" w:cs="Arial"/>
          <w:sz w:val="22"/>
          <w:szCs w:val="22"/>
        </w:rPr>
        <w:t>gustavohenriquemendesmota@gmail.com</w:t>
      </w:r>
    </w:p>
    <w:p w14:paraId="5A7307C8" w14:textId="77777777" w:rsidR="00CD1F99" w:rsidRDefault="00CD1F99" w:rsidP="00CD1F99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- </w:t>
      </w:r>
      <w:r>
        <w:rPr>
          <w:rFonts w:ascii="Century Gothic" w:hAnsi="Century Gothic" w:cs="Arial"/>
          <w:sz w:val="22"/>
          <w:szCs w:val="22"/>
        </w:rPr>
        <w:t xml:space="preserve">Esta Portaria entrará em vigor na data de sua publicação </w:t>
      </w:r>
      <w:r>
        <w:rPr>
          <w:rFonts w:ascii="Century Gothic" w:hAnsi="Century Gothic" w:cs="Arial"/>
          <w:sz w:val="23"/>
          <w:szCs w:val="23"/>
        </w:rPr>
        <w:t>revogadas as disposições em contrário.</w:t>
      </w:r>
    </w:p>
    <w:p w14:paraId="09FE763A" w14:textId="778790D8" w:rsidR="00CD1F99" w:rsidRDefault="00CD1F99" w:rsidP="00CD1F99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6F2145">
        <w:rPr>
          <w:rFonts w:ascii="Century Gothic" w:hAnsi="Century Gothic" w:cs="Arial"/>
          <w:sz w:val="22"/>
          <w:szCs w:val="22"/>
        </w:rPr>
        <w:t>25 de fevereiro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20A3823" w14:textId="77777777" w:rsidR="00CD1F99" w:rsidRDefault="00CD1F99" w:rsidP="00CD1F9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D183882" w14:textId="77777777" w:rsidR="00CD1F99" w:rsidRDefault="00CD1F99" w:rsidP="00CD1F9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53CAA00" w14:textId="77777777" w:rsidR="00CD1F99" w:rsidRDefault="00CD1F99" w:rsidP="00CD1F99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3527328" w14:textId="77777777" w:rsidR="00CD1F99" w:rsidRDefault="00CD1F99" w:rsidP="00CD1F99">
      <w:pPr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0D187F01" w14:textId="77777777" w:rsidR="00CD1F99" w:rsidRDefault="00CD1F99" w:rsidP="00CD1F9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7FCD090D" w14:textId="77777777" w:rsidR="00CD1F99" w:rsidRDefault="00CD1F99" w:rsidP="00CD1F9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77E137B0" w14:textId="77777777" w:rsidR="00CD1F99" w:rsidRDefault="00CD1F99" w:rsidP="00CD1F9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22554C" w14:textId="77777777" w:rsidR="00CD1F99" w:rsidRDefault="00CD1F99" w:rsidP="00CD1F9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3E2F0FEA" w14:textId="77777777" w:rsidR="00CD1F99" w:rsidRDefault="00CD1F99" w:rsidP="00CD1F9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E824C8A" w14:textId="77777777" w:rsidR="00CD1F99" w:rsidRDefault="00CD1F99" w:rsidP="00CD1F9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57BF1D61" w14:textId="77777777" w:rsidR="00CD1F99" w:rsidRDefault="00CD1F99" w:rsidP="00CD1F99">
      <w:pPr>
        <w:tabs>
          <w:tab w:val="left" w:pos="1701"/>
        </w:tabs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9D6E482" w14:textId="77777777" w:rsidR="00CD1F99" w:rsidRDefault="00CD1F99" w:rsidP="00CD1F9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24093A00" w14:textId="77777777" w:rsidR="00CD1F99" w:rsidRDefault="00CD1F99" w:rsidP="00CD1F9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CD1F99" w:rsidRDefault="00191BA5" w:rsidP="00CD1F99">
      <w:pPr>
        <w:rPr>
          <w:rFonts w:eastAsiaTheme="minorEastAsia"/>
        </w:rPr>
      </w:pPr>
    </w:p>
    <w:sectPr w:rsidR="00191BA5" w:rsidRPr="00CD1F99" w:rsidSect="005F1F82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74B3E2B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96064F">
      <w:rPr>
        <w:rFonts w:ascii="Century Gothic" w:hAnsi="Century Gothic" w:cs="Arial"/>
        <w:b/>
        <w:sz w:val="22"/>
        <w:szCs w:val="22"/>
        <w:u w:val="single"/>
      </w:rPr>
      <w:t>43</w:t>
    </w:r>
    <w:r w:rsidR="00B50752">
      <w:rPr>
        <w:rFonts w:ascii="Century Gothic" w:hAnsi="Century Gothic" w:cs="Arial"/>
        <w:b/>
        <w:sz w:val="22"/>
        <w:szCs w:val="22"/>
        <w:u w:val="single"/>
      </w:rPr>
      <w:t>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84745B">
      <w:rPr>
        <w:rFonts w:ascii="Century Gothic" w:hAnsi="Century Gothic" w:cs="Arial"/>
        <w:b/>
        <w:sz w:val="22"/>
        <w:szCs w:val="22"/>
        <w:u w:val="single"/>
      </w:rPr>
      <w:t>2</w:t>
    </w:r>
    <w:r w:rsidR="00B50752">
      <w:rPr>
        <w:rFonts w:ascii="Century Gothic" w:hAnsi="Century Gothic" w:cs="Arial"/>
        <w:b/>
        <w:sz w:val="22"/>
        <w:szCs w:val="22"/>
        <w:u w:val="single"/>
      </w:rPr>
      <w:t>5</w:t>
    </w:r>
    <w:r w:rsidR="0096064F">
      <w:rPr>
        <w:rFonts w:ascii="Century Gothic" w:hAnsi="Century Gothic" w:cs="Arial"/>
        <w:b/>
        <w:sz w:val="22"/>
        <w:szCs w:val="22"/>
        <w:u w:val="single"/>
      </w:rPr>
      <w:t xml:space="preserve"> DE FEVEREIRO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53B18"/>
    <w:rsid w:val="00191BA5"/>
    <w:rsid w:val="00213EAB"/>
    <w:rsid w:val="00215D1D"/>
    <w:rsid w:val="00265B8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E7C30"/>
    <w:rsid w:val="003F0821"/>
    <w:rsid w:val="003F7C02"/>
    <w:rsid w:val="004036FA"/>
    <w:rsid w:val="00413B1A"/>
    <w:rsid w:val="00462B54"/>
    <w:rsid w:val="004A17D8"/>
    <w:rsid w:val="004C595E"/>
    <w:rsid w:val="004E29D0"/>
    <w:rsid w:val="0052412D"/>
    <w:rsid w:val="00535A9A"/>
    <w:rsid w:val="00576382"/>
    <w:rsid w:val="005C2D39"/>
    <w:rsid w:val="005F1D84"/>
    <w:rsid w:val="005F1F82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6F2145"/>
    <w:rsid w:val="00783C39"/>
    <w:rsid w:val="00786657"/>
    <w:rsid w:val="0078684F"/>
    <w:rsid w:val="007A21D0"/>
    <w:rsid w:val="007C4A68"/>
    <w:rsid w:val="007E0D6E"/>
    <w:rsid w:val="007E3A99"/>
    <w:rsid w:val="0084745B"/>
    <w:rsid w:val="008658F6"/>
    <w:rsid w:val="008945AC"/>
    <w:rsid w:val="009439AA"/>
    <w:rsid w:val="0096064F"/>
    <w:rsid w:val="00A07AE1"/>
    <w:rsid w:val="00A45E55"/>
    <w:rsid w:val="00A719D7"/>
    <w:rsid w:val="00A8018D"/>
    <w:rsid w:val="00AF417A"/>
    <w:rsid w:val="00AF6E02"/>
    <w:rsid w:val="00B214E8"/>
    <w:rsid w:val="00B22EC4"/>
    <w:rsid w:val="00B50752"/>
    <w:rsid w:val="00B54EAE"/>
    <w:rsid w:val="00B552FE"/>
    <w:rsid w:val="00B63B69"/>
    <w:rsid w:val="00BA5A05"/>
    <w:rsid w:val="00BC06ED"/>
    <w:rsid w:val="00BF2A9F"/>
    <w:rsid w:val="00C55654"/>
    <w:rsid w:val="00C704C2"/>
    <w:rsid w:val="00C91A18"/>
    <w:rsid w:val="00CD1F99"/>
    <w:rsid w:val="00CE2CAB"/>
    <w:rsid w:val="00D37EDE"/>
    <w:rsid w:val="00D714F9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632D6"/>
    <w:rsid w:val="00F83039"/>
    <w:rsid w:val="00F87567"/>
    <w:rsid w:val="00FA5F92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A801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49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a.fernandes@sp.gov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20</TotalTime>
  <Pages>5</Pages>
  <Words>442</Words>
  <Characters>3358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7</cp:revision>
  <cp:lastPrinted>2021-12-14T14:37:00Z</cp:lastPrinted>
  <dcterms:created xsi:type="dcterms:W3CDTF">2022-02-25T13:38:00Z</dcterms:created>
  <dcterms:modified xsi:type="dcterms:W3CDTF">2022-02-25T13:58:00Z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