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2B59EC0E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4FFB2A40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 xml:space="preserve">servidor </w:t>
      </w:r>
      <w:r w:rsidR="00D03E81">
        <w:rPr>
          <w:rFonts w:ascii="Century Gothic" w:hAnsi="Century Gothic" w:cs="Arial"/>
          <w:sz w:val="22"/>
          <w:szCs w:val="22"/>
        </w:rPr>
        <w:t>Marco Antonio de Lima Freitas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03E81" w:rsidRPr="00D03E81">
        <w:rPr>
          <w:rFonts w:ascii="Century Gothic" w:hAnsi="Century Gothic" w:cs="Arial"/>
          <w:sz w:val="22"/>
          <w:szCs w:val="22"/>
        </w:rPr>
        <w:t>33.199.183-4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D03E81">
        <w:rPr>
          <w:rFonts w:ascii="Century Gothic" w:hAnsi="Century Gothic" w:cs="Arial"/>
          <w:sz w:val="22"/>
          <w:szCs w:val="22"/>
        </w:rPr>
        <w:t>1919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D03E81">
        <w:rPr>
          <w:rFonts w:ascii="Century Gothic" w:hAnsi="Century Gothic" w:cs="Arial"/>
          <w:sz w:val="22"/>
          <w:szCs w:val="22"/>
        </w:rPr>
        <w:t>Professor 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03E81">
        <w:rPr>
          <w:rFonts w:ascii="Century Gothic" w:hAnsi="Century Gothic" w:cs="Arial"/>
          <w:sz w:val="22"/>
          <w:szCs w:val="22"/>
        </w:rPr>
        <w:t>21/02/2015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D03E81">
        <w:rPr>
          <w:rFonts w:ascii="Century Gothic" w:hAnsi="Century Gothic" w:cs="Arial"/>
          <w:sz w:val="22"/>
          <w:szCs w:val="22"/>
        </w:rPr>
        <w:t>20/02/2020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544997F4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D03E81">
        <w:rPr>
          <w:rFonts w:ascii="Century Gothic" w:hAnsi="Century Gothic" w:cs="Arial"/>
          <w:sz w:val="22"/>
          <w:szCs w:val="22"/>
        </w:rPr>
        <w:t>O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D03E81">
        <w:rPr>
          <w:rFonts w:ascii="Century Gothic" w:hAnsi="Century Gothic" w:cs="Arial"/>
          <w:sz w:val="22"/>
          <w:szCs w:val="22"/>
        </w:rPr>
        <w:t xml:space="preserve">30 </w:t>
      </w:r>
      <w:r>
        <w:rPr>
          <w:rFonts w:ascii="Century Gothic" w:hAnsi="Century Gothic" w:cs="Arial"/>
          <w:sz w:val="22"/>
          <w:szCs w:val="22"/>
        </w:rPr>
        <w:t>(</w:t>
      </w:r>
      <w:r w:rsidR="00D03E81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D03E81">
        <w:rPr>
          <w:rFonts w:ascii="Century Gothic" w:hAnsi="Century Gothic" w:cs="Arial"/>
          <w:sz w:val="22"/>
          <w:szCs w:val="22"/>
        </w:rPr>
        <w:t>primeiro</w:t>
      </w:r>
      <w:r w:rsidR="008816F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m</w:t>
      </w:r>
      <w:r w:rsidR="002E39C1">
        <w:rPr>
          <w:rFonts w:ascii="Century Gothic" w:hAnsi="Century Gothic" w:cs="Arial"/>
          <w:sz w:val="22"/>
          <w:szCs w:val="22"/>
        </w:rPr>
        <w:t>ês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099EF2BE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D03E81">
        <w:rPr>
          <w:rFonts w:ascii="Century Gothic" w:hAnsi="Century Gothic" w:cs="Arial"/>
          <w:sz w:val="22"/>
          <w:szCs w:val="22"/>
        </w:rPr>
        <w:t>02 de 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A847EB4" w:rsidR="00191BA5" w:rsidRPr="0068373B" w:rsidRDefault="00A45BDC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B1C6D8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E7ED1">
      <w:rPr>
        <w:rFonts w:ascii="Century Gothic" w:hAnsi="Century Gothic" w:cs="Arial"/>
        <w:b/>
        <w:sz w:val="22"/>
        <w:szCs w:val="22"/>
        <w:u w:val="single"/>
      </w:rPr>
      <w:t>5</w:t>
    </w:r>
    <w:r w:rsidR="00D03E81">
      <w:rPr>
        <w:rFonts w:ascii="Century Gothic" w:hAnsi="Century Gothic" w:cs="Arial"/>
        <w:b/>
        <w:sz w:val="22"/>
        <w:szCs w:val="22"/>
        <w:u w:val="single"/>
      </w:rPr>
      <w:t>36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D03E81">
      <w:rPr>
        <w:rFonts w:ascii="Century Gothic" w:hAnsi="Century Gothic" w:cs="Arial"/>
        <w:b/>
        <w:sz w:val="22"/>
        <w:szCs w:val="22"/>
        <w:u w:val="single"/>
      </w:rPr>
      <w:t>02 DE 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93294"/>
    <w:rsid w:val="001B52D8"/>
    <w:rsid w:val="001F5B58"/>
    <w:rsid w:val="00213EAB"/>
    <w:rsid w:val="00215D1D"/>
    <w:rsid w:val="002306EF"/>
    <w:rsid w:val="00232DB5"/>
    <w:rsid w:val="002812CE"/>
    <w:rsid w:val="00284AAA"/>
    <w:rsid w:val="002C1297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50779"/>
    <w:rsid w:val="00462B54"/>
    <w:rsid w:val="004C595E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3242"/>
    <w:rsid w:val="0068373B"/>
    <w:rsid w:val="00691768"/>
    <w:rsid w:val="006B01ED"/>
    <w:rsid w:val="006B47A3"/>
    <w:rsid w:val="006B646E"/>
    <w:rsid w:val="006D4960"/>
    <w:rsid w:val="006F0367"/>
    <w:rsid w:val="00725307"/>
    <w:rsid w:val="00764B9B"/>
    <w:rsid w:val="00786657"/>
    <w:rsid w:val="0079634B"/>
    <w:rsid w:val="007C4A68"/>
    <w:rsid w:val="007E0D6E"/>
    <w:rsid w:val="007E3A99"/>
    <w:rsid w:val="008658F6"/>
    <w:rsid w:val="008816FF"/>
    <w:rsid w:val="00884593"/>
    <w:rsid w:val="008945AC"/>
    <w:rsid w:val="008E18A5"/>
    <w:rsid w:val="009439AA"/>
    <w:rsid w:val="00A2641E"/>
    <w:rsid w:val="00A45BDC"/>
    <w:rsid w:val="00A45E55"/>
    <w:rsid w:val="00A7038F"/>
    <w:rsid w:val="00AD6D3E"/>
    <w:rsid w:val="00AF5D05"/>
    <w:rsid w:val="00AF6E02"/>
    <w:rsid w:val="00B22EC4"/>
    <w:rsid w:val="00B54EAE"/>
    <w:rsid w:val="00B552FE"/>
    <w:rsid w:val="00B57C8F"/>
    <w:rsid w:val="00B63B69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2022-05-02T11:57:00Z</dcterms:created>
  <dcterms:modified xsi:type="dcterms:W3CDTF">2022-05-02T11:59:00Z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