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12AD157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F321C8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029CBE27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</w:t>
      </w:r>
      <w:r w:rsidR="0096529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17D0246C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257482">
        <w:rPr>
          <w:rFonts w:ascii="Century Gothic" w:hAnsi="Century Gothic" w:cs="Arial"/>
          <w:sz w:val="22"/>
          <w:szCs w:val="22"/>
        </w:rPr>
        <w:t>Andrea Victor Santos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ED7B8A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257482">
        <w:rPr>
          <w:rFonts w:ascii="Century Gothic" w:hAnsi="Century Gothic" w:cs="Arial"/>
          <w:sz w:val="22"/>
          <w:szCs w:val="22"/>
        </w:rPr>
        <w:t>6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ED7B8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8D5E72">
        <w:rPr>
          <w:rFonts w:ascii="Century Gothic" w:hAnsi="Century Gothic" w:cs="Arial"/>
          <w:sz w:val="22"/>
          <w:szCs w:val="22"/>
        </w:rPr>
        <w:t>6</w:t>
      </w:r>
      <w:r w:rsidR="00257482">
        <w:rPr>
          <w:rFonts w:ascii="Century Gothic" w:hAnsi="Century Gothic" w:cs="Arial"/>
          <w:sz w:val="22"/>
          <w:szCs w:val="22"/>
        </w:rPr>
        <w:t>6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ED7B8A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1C7A52">
        <w:rPr>
          <w:rFonts w:ascii="Century Gothic" w:hAnsi="Century Gothic" w:cs="Arial"/>
          <w:sz w:val="22"/>
          <w:szCs w:val="22"/>
        </w:rPr>
        <w:t>Psicóloga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8D5E72">
        <w:rPr>
          <w:rFonts w:ascii="Century Gothic" w:hAnsi="Century Gothic" w:cs="Arial"/>
          <w:sz w:val="22"/>
          <w:szCs w:val="22"/>
        </w:rPr>
        <w:t>5</w:t>
      </w:r>
      <w:r w:rsidR="00257482">
        <w:rPr>
          <w:rFonts w:ascii="Century Gothic" w:hAnsi="Century Gothic" w:cs="Arial"/>
          <w:sz w:val="22"/>
          <w:szCs w:val="22"/>
        </w:rPr>
        <w:t>28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257482">
        <w:rPr>
          <w:rFonts w:ascii="Century Gothic" w:hAnsi="Century Gothic" w:cs="Arial"/>
          <w:sz w:val="22"/>
          <w:szCs w:val="22"/>
        </w:rPr>
        <w:t>27</w:t>
      </w:r>
      <w:r w:rsidR="008D5E72">
        <w:rPr>
          <w:rFonts w:ascii="Century Gothic" w:hAnsi="Century Gothic" w:cs="Arial"/>
          <w:sz w:val="22"/>
          <w:szCs w:val="22"/>
        </w:rPr>
        <w:t xml:space="preserve"> de abril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47B282FC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8D5E72">
        <w:rPr>
          <w:rFonts w:ascii="Century Gothic" w:hAnsi="Century Gothic" w:cs="Arial"/>
          <w:sz w:val="22"/>
          <w:szCs w:val="22"/>
        </w:rPr>
        <w:t>27</w:t>
      </w:r>
      <w:r w:rsidR="008D0BF1">
        <w:rPr>
          <w:rFonts w:ascii="Century Gothic" w:hAnsi="Century Gothic" w:cs="Arial"/>
          <w:sz w:val="22"/>
          <w:szCs w:val="22"/>
        </w:rPr>
        <w:t xml:space="preserve"> de </w:t>
      </w:r>
      <w:r w:rsidR="00257482">
        <w:rPr>
          <w:rFonts w:ascii="Century Gothic" w:hAnsi="Century Gothic" w:cs="Arial"/>
          <w:sz w:val="22"/>
          <w:szCs w:val="22"/>
        </w:rPr>
        <w:t>maio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10686F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D0BF1">
      <w:rPr>
        <w:rFonts w:ascii="Century Gothic" w:hAnsi="Century Gothic" w:cs="Arial"/>
        <w:b/>
        <w:sz w:val="22"/>
        <w:szCs w:val="22"/>
        <w:u w:val="single"/>
      </w:rPr>
      <w:t>5</w:t>
    </w:r>
    <w:r w:rsidR="00257482">
      <w:rPr>
        <w:rFonts w:ascii="Century Gothic" w:hAnsi="Century Gothic" w:cs="Arial"/>
        <w:b/>
        <w:sz w:val="22"/>
        <w:szCs w:val="22"/>
        <w:u w:val="single"/>
      </w:rPr>
      <w:t>69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D5E72">
      <w:rPr>
        <w:rFonts w:ascii="Century Gothic" w:hAnsi="Century Gothic" w:cs="Arial"/>
        <w:b/>
        <w:sz w:val="22"/>
        <w:szCs w:val="22"/>
        <w:u w:val="single"/>
      </w:rPr>
      <w:t>27</w:t>
    </w:r>
    <w:r w:rsidR="008D0BF1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257482">
      <w:rPr>
        <w:rFonts w:ascii="Century Gothic" w:hAnsi="Century Gothic" w:cs="Arial"/>
        <w:b/>
        <w:sz w:val="22"/>
        <w:szCs w:val="22"/>
        <w:u w:val="single"/>
      </w:rPr>
      <w:t>MAIO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57482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E5DBC"/>
    <w:rsid w:val="006F0367"/>
    <w:rsid w:val="00717D31"/>
    <w:rsid w:val="00786657"/>
    <w:rsid w:val="007C4A68"/>
    <w:rsid w:val="007E0D6E"/>
    <w:rsid w:val="007E3A99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63B69"/>
    <w:rsid w:val="00B72B08"/>
    <w:rsid w:val="00B94983"/>
    <w:rsid w:val="00BA5A05"/>
    <w:rsid w:val="00BC06ED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32718"/>
    <w:rsid w:val="00E71405"/>
    <w:rsid w:val="00E802A8"/>
    <w:rsid w:val="00E945F0"/>
    <w:rsid w:val="00ED7B8A"/>
    <w:rsid w:val="00EE270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131</Words>
  <Characters>683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2022-05-27T16:07:00Z</dcterms:created>
  <dcterms:modified xsi:type="dcterms:W3CDTF">2022-05-27T16:08:00Z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