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D4600F5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F6467">
        <w:rPr>
          <w:rFonts w:ascii="Century Gothic" w:hAnsi="Century Gothic" w:cs="Arial"/>
          <w:sz w:val="22"/>
          <w:szCs w:val="22"/>
        </w:rPr>
        <w:t>Ana Paula Souza Pires de Oliveira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DF6467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DF6467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DF646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DF6467">
        <w:rPr>
          <w:rFonts w:ascii="Century Gothic" w:hAnsi="Century Gothic" w:cs="Arial"/>
          <w:sz w:val="22"/>
          <w:szCs w:val="22"/>
        </w:rPr>
        <w:t>081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DF6467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DF6467">
        <w:rPr>
          <w:rFonts w:ascii="Century Gothic" w:hAnsi="Century Gothic" w:cs="Arial"/>
          <w:sz w:val="22"/>
          <w:szCs w:val="22"/>
        </w:rPr>
        <w:t>Professor de Inglês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3.5</w:t>
      </w:r>
      <w:r w:rsidR="00DF6467">
        <w:rPr>
          <w:rFonts w:ascii="Century Gothic" w:hAnsi="Century Gothic" w:cs="Arial"/>
          <w:sz w:val="22"/>
          <w:szCs w:val="22"/>
        </w:rPr>
        <w:t>8</w:t>
      </w:r>
      <w:r w:rsidR="003E6E2A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DF6467">
        <w:rPr>
          <w:rFonts w:ascii="Century Gothic" w:hAnsi="Century Gothic" w:cs="Arial"/>
          <w:sz w:val="22"/>
          <w:szCs w:val="22"/>
        </w:rPr>
        <w:t>03 de 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77544F8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DF6467">
        <w:rPr>
          <w:rFonts w:ascii="Century Gothic" w:hAnsi="Century Gothic" w:cs="Arial"/>
          <w:sz w:val="22"/>
          <w:szCs w:val="22"/>
        </w:rPr>
        <w:t>04 de julho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369331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E6E2A">
      <w:rPr>
        <w:rFonts w:ascii="Century Gothic" w:hAnsi="Century Gothic" w:cs="Arial"/>
        <w:b/>
        <w:sz w:val="22"/>
        <w:szCs w:val="22"/>
        <w:u w:val="single"/>
      </w:rPr>
      <w:t>6</w:t>
    </w:r>
    <w:r w:rsidR="00DF6467">
      <w:rPr>
        <w:rFonts w:ascii="Century Gothic" w:hAnsi="Century Gothic" w:cs="Arial"/>
        <w:b/>
        <w:sz w:val="22"/>
        <w:szCs w:val="22"/>
        <w:u w:val="single"/>
      </w:rPr>
      <w:t>35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F6467">
      <w:rPr>
        <w:rFonts w:ascii="Century Gothic" w:hAnsi="Century Gothic" w:cs="Arial"/>
        <w:b/>
        <w:sz w:val="22"/>
        <w:szCs w:val="22"/>
        <w:u w:val="single"/>
      </w:rPr>
      <w:t>04 DE JULHO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3478A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DF6467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2022-07-04T16:44:00Z</dcterms:created>
  <dcterms:modified xsi:type="dcterms:W3CDTF">2022-07-04T16:45:00Z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