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11BCF8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8633B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7974DD41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E55B110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E407B">
        <w:rPr>
          <w:rFonts w:ascii="Century Gothic" w:hAnsi="Century Gothic" w:cs="Arial"/>
          <w:sz w:val="22"/>
          <w:szCs w:val="22"/>
        </w:rPr>
        <w:t>Samara Oliveira Marques da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764780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BE407B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76478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BE407B">
        <w:rPr>
          <w:rFonts w:ascii="Century Gothic" w:hAnsi="Century Gothic" w:cs="Arial"/>
          <w:sz w:val="22"/>
          <w:szCs w:val="22"/>
        </w:rPr>
        <w:t>8</w:t>
      </w:r>
      <w:r w:rsidR="00764780">
        <w:rPr>
          <w:rFonts w:ascii="Century Gothic" w:hAnsi="Century Gothic" w:cs="Arial"/>
          <w:sz w:val="22"/>
          <w:szCs w:val="22"/>
        </w:rPr>
        <w:t>7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764780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764780">
        <w:rPr>
          <w:rFonts w:ascii="Century Gothic" w:hAnsi="Century Gothic" w:cs="Arial"/>
          <w:sz w:val="22"/>
          <w:szCs w:val="22"/>
        </w:rPr>
        <w:t>Agente Administrativo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BE407B">
        <w:rPr>
          <w:rFonts w:ascii="Century Gothic" w:hAnsi="Century Gothic" w:cs="Arial"/>
          <w:sz w:val="22"/>
          <w:szCs w:val="22"/>
        </w:rPr>
        <w:t>612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64780">
        <w:rPr>
          <w:rFonts w:ascii="Century Gothic" w:hAnsi="Century Gothic" w:cs="Arial"/>
          <w:sz w:val="22"/>
          <w:szCs w:val="22"/>
        </w:rPr>
        <w:t xml:space="preserve">27 de </w:t>
      </w:r>
      <w:r w:rsidR="00BE407B">
        <w:rPr>
          <w:rFonts w:ascii="Century Gothic" w:hAnsi="Century Gothic" w:cs="Arial"/>
          <w:sz w:val="22"/>
          <w:szCs w:val="22"/>
        </w:rPr>
        <w:t>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3B937FA6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4780">
        <w:rPr>
          <w:rFonts w:ascii="Century Gothic" w:hAnsi="Century Gothic" w:cs="Arial"/>
          <w:sz w:val="22"/>
          <w:szCs w:val="22"/>
        </w:rPr>
        <w:t>27</w:t>
      </w:r>
      <w:r w:rsidR="008633B1">
        <w:rPr>
          <w:rFonts w:ascii="Century Gothic" w:hAnsi="Century Gothic" w:cs="Arial"/>
          <w:sz w:val="22"/>
          <w:szCs w:val="22"/>
        </w:rPr>
        <w:t xml:space="preserve"> de ju</w:t>
      </w:r>
      <w:r w:rsidR="00BE407B">
        <w:rPr>
          <w:rFonts w:ascii="Century Gothic" w:hAnsi="Century Gothic" w:cs="Arial"/>
          <w:sz w:val="22"/>
          <w:szCs w:val="22"/>
        </w:rPr>
        <w:t>l</w:t>
      </w:r>
      <w:r w:rsidR="008633B1">
        <w:rPr>
          <w:rFonts w:ascii="Century Gothic" w:hAnsi="Century Gothic" w:cs="Arial"/>
          <w:sz w:val="22"/>
          <w:szCs w:val="22"/>
        </w:rPr>
        <w:t>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3274F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D7F">
      <w:rPr>
        <w:rFonts w:ascii="Century Gothic" w:hAnsi="Century Gothic" w:cs="Arial"/>
        <w:b/>
        <w:sz w:val="22"/>
        <w:szCs w:val="22"/>
        <w:u w:val="single"/>
      </w:rPr>
      <w:t>6</w:t>
    </w:r>
    <w:r w:rsidR="00BE407B">
      <w:rPr>
        <w:rFonts w:ascii="Century Gothic" w:hAnsi="Century Gothic" w:cs="Arial"/>
        <w:b/>
        <w:sz w:val="22"/>
        <w:szCs w:val="22"/>
        <w:u w:val="single"/>
      </w:rPr>
      <w:t>69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633B1">
      <w:rPr>
        <w:rFonts w:ascii="Century Gothic" w:hAnsi="Century Gothic" w:cs="Arial"/>
        <w:b/>
        <w:sz w:val="22"/>
        <w:szCs w:val="22"/>
        <w:u w:val="single"/>
      </w:rPr>
      <w:t>2</w:t>
    </w:r>
    <w:r w:rsidR="00764780">
      <w:rPr>
        <w:rFonts w:ascii="Century Gothic" w:hAnsi="Century Gothic" w:cs="Arial"/>
        <w:b/>
        <w:sz w:val="22"/>
        <w:szCs w:val="22"/>
        <w:u w:val="single"/>
      </w:rPr>
      <w:t>7</w:t>
    </w:r>
    <w:r w:rsidR="008633B1">
      <w:rPr>
        <w:rFonts w:ascii="Century Gothic" w:hAnsi="Century Gothic" w:cs="Arial"/>
        <w:b/>
        <w:sz w:val="22"/>
        <w:szCs w:val="22"/>
        <w:u w:val="single"/>
      </w:rPr>
      <w:t xml:space="preserve"> DE JU</w:t>
    </w:r>
    <w:r w:rsidR="00BE407B">
      <w:rPr>
        <w:rFonts w:ascii="Century Gothic" w:hAnsi="Century Gothic" w:cs="Arial"/>
        <w:b/>
        <w:sz w:val="22"/>
        <w:szCs w:val="22"/>
        <w:u w:val="single"/>
      </w:rPr>
      <w:t>L</w:t>
    </w:r>
    <w:r w:rsidR="008633B1">
      <w:rPr>
        <w:rFonts w:ascii="Century Gothic" w:hAnsi="Century Gothic" w:cs="Arial"/>
        <w:b/>
        <w:sz w:val="22"/>
        <w:szCs w:val="22"/>
        <w:u w:val="single"/>
      </w:rPr>
      <w:t>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B4EB7"/>
    <w:rsid w:val="001C7A52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64780"/>
    <w:rsid w:val="00786657"/>
    <w:rsid w:val="007C4A68"/>
    <w:rsid w:val="007E0D6E"/>
    <w:rsid w:val="007E3A99"/>
    <w:rsid w:val="008633B1"/>
    <w:rsid w:val="008658F6"/>
    <w:rsid w:val="008945AC"/>
    <w:rsid w:val="008D0BF1"/>
    <w:rsid w:val="008D5E72"/>
    <w:rsid w:val="008E12C0"/>
    <w:rsid w:val="009439AA"/>
    <w:rsid w:val="0096529F"/>
    <w:rsid w:val="009F7B34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07B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26B69"/>
    <w:rsid w:val="00E32718"/>
    <w:rsid w:val="00E40085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133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2022-07-27T12:04:00Z</dcterms:created>
  <dcterms:modified xsi:type="dcterms:W3CDTF">2022-07-27T12:04:00Z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