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7832E3C1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0C4EF3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22E0C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2F78E50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0C4EF3">
        <w:rPr>
          <w:rFonts w:ascii="Century Gothic" w:hAnsi="Century Gothic" w:cs="Arial"/>
          <w:sz w:val="22"/>
          <w:szCs w:val="22"/>
        </w:rPr>
        <w:t>Miriam Moreira Pinto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0C4EF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0C4EF3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E60798">
        <w:rPr>
          <w:rFonts w:ascii="Century Gothic" w:hAnsi="Century Gothic" w:cs="Arial"/>
          <w:sz w:val="22"/>
          <w:szCs w:val="22"/>
        </w:rPr>
        <w:t>1</w:t>
      </w:r>
      <w:r w:rsidR="000C4EF3">
        <w:rPr>
          <w:rFonts w:ascii="Century Gothic" w:hAnsi="Century Gothic" w:cs="Arial"/>
          <w:sz w:val="22"/>
          <w:szCs w:val="22"/>
        </w:rPr>
        <w:t>2</w:t>
      </w:r>
      <w:r w:rsidR="00E60798">
        <w:rPr>
          <w:rFonts w:ascii="Century Gothic" w:hAnsi="Century Gothic" w:cs="Arial"/>
          <w:sz w:val="22"/>
          <w:szCs w:val="22"/>
        </w:rPr>
        <w:t>6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0C4EF3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41F9B">
        <w:rPr>
          <w:rFonts w:ascii="Century Gothic" w:hAnsi="Century Gothic" w:cs="Arial"/>
          <w:sz w:val="22"/>
          <w:szCs w:val="22"/>
        </w:rPr>
        <w:t>M</w:t>
      </w:r>
      <w:r w:rsidR="000C4EF3">
        <w:rPr>
          <w:rFonts w:ascii="Century Gothic" w:hAnsi="Century Gothic" w:cs="Arial"/>
          <w:sz w:val="22"/>
          <w:szCs w:val="22"/>
        </w:rPr>
        <w:t>erendeira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</w:t>
      </w:r>
      <w:r w:rsidR="003E6E2A">
        <w:rPr>
          <w:rFonts w:ascii="Century Gothic" w:hAnsi="Century Gothic" w:cs="Arial"/>
          <w:sz w:val="22"/>
          <w:szCs w:val="22"/>
        </w:rPr>
        <w:t>3.</w:t>
      </w:r>
      <w:r w:rsidR="000C4EF3">
        <w:rPr>
          <w:rFonts w:ascii="Century Gothic" w:hAnsi="Century Gothic" w:cs="Arial"/>
          <w:sz w:val="22"/>
          <w:szCs w:val="22"/>
        </w:rPr>
        <w:t>852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0C4EF3">
        <w:rPr>
          <w:rFonts w:ascii="Century Gothic" w:hAnsi="Century Gothic" w:cs="Arial"/>
          <w:sz w:val="22"/>
          <w:szCs w:val="22"/>
        </w:rPr>
        <w:t>05 de outubro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1A12D1BC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C4EF3">
        <w:rPr>
          <w:rFonts w:ascii="Century Gothic" w:hAnsi="Century Gothic" w:cs="Arial"/>
          <w:sz w:val="22"/>
          <w:szCs w:val="22"/>
        </w:rPr>
        <w:t>07 de novembro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963E41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C4EF3">
      <w:rPr>
        <w:rFonts w:ascii="Century Gothic" w:hAnsi="Century Gothic" w:cs="Arial"/>
        <w:b/>
        <w:sz w:val="22"/>
        <w:szCs w:val="22"/>
        <w:u w:val="single"/>
      </w:rPr>
      <w:t>900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C4EF3">
      <w:rPr>
        <w:rFonts w:ascii="Century Gothic" w:hAnsi="Century Gothic" w:cs="Arial"/>
        <w:b/>
        <w:sz w:val="22"/>
        <w:szCs w:val="22"/>
        <w:u w:val="single"/>
      </w:rPr>
      <w:t>07 DE NOVEMBRO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C4EF3"/>
    <w:rsid w:val="000F2898"/>
    <w:rsid w:val="000F75E5"/>
    <w:rsid w:val="001055CA"/>
    <w:rsid w:val="00114B45"/>
    <w:rsid w:val="00115663"/>
    <w:rsid w:val="0013037E"/>
    <w:rsid w:val="00141438"/>
    <w:rsid w:val="00191BA5"/>
    <w:rsid w:val="001C7A52"/>
    <w:rsid w:val="00213EAB"/>
    <w:rsid w:val="00215D1D"/>
    <w:rsid w:val="00251101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63B9A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C06ED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6079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134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2022-11-07T10:47:00Z</dcterms:created>
  <dcterms:modified xsi:type="dcterms:W3CDTF">2022-11-07T10:48:00Z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