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B328C" w14:textId="24D3BC4E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 servidor</w:t>
      </w:r>
      <w:r w:rsidR="000C1011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1999D9E0" w:rsidR="005C2D39" w:rsidRPr="00CE6B3B" w:rsidRDefault="0004133A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5C2D39"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2BE9D1A6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04133A">
        <w:rPr>
          <w:rFonts w:ascii="Century Gothic" w:hAnsi="Century Gothic"/>
          <w:sz w:val="22"/>
          <w:szCs w:val="22"/>
        </w:rPr>
        <w:t>6</w:t>
      </w:r>
      <w:r w:rsidR="00E75A9A">
        <w:rPr>
          <w:rFonts w:ascii="Century Gothic" w:hAnsi="Century Gothic"/>
          <w:sz w:val="22"/>
          <w:szCs w:val="22"/>
        </w:rPr>
        <w:t>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0A1C0B">
        <w:rPr>
          <w:rFonts w:ascii="Century Gothic" w:hAnsi="Century Gothic"/>
          <w:sz w:val="22"/>
          <w:szCs w:val="22"/>
        </w:rPr>
        <w:t>sessenta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 servidor</w:t>
      </w:r>
      <w:r w:rsidR="000C1011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efetiv</w:t>
      </w:r>
      <w:r w:rsidR="000C1011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02301A">
        <w:rPr>
          <w:rFonts w:ascii="Century Gothic" w:hAnsi="Century Gothic"/>
          <w:sz w:val="22"/>
          <w:szCs w:val="22"/>
        </w:rPr>
        <w:t>Vera Lúcia Barboza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02301A">
        <w:rPr>
          <w:rFonts w:ascii="Century Gothic" w:hAnsi="Century Gothic"/>
          <w:sz w:val="22"/>
          <w:szCs w:val="22"/>
        </w:rPr>
        <w:t>3692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04133A">
        <w:rPr>
          <w:rFonts w:ascii="Century Gothic" w:hAnsi="Century Gothic"/>
          <w:sz w:val="22"/>
          <w:szCs w:val="22"/>
        </w:rPr>
        <w:t>Motorista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02301A">
        <w:rPr>
          <w:rFonts w:ascii="Century Gothic" w:hAnsi="Century Gothic"/>
          <w:sz w:val="22"/>
          <w:szCs w:val="22"/>
        </w:rPr>
        <w:t>11/04</w:t>
      </w:r>
      <w:r w:rsidR="00AF18D2">
        <w:rPr>
          <w:rFonts w:ascii="Century Gothic" w:hAnsi="Century Gothic"/>
          <w:sz w:val="22"/>
          <w:szCs w:val="22"/>
        </w:rPr>
        <w:t>/2012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02301A">
        <w:rPr>
          <w:rFonts w:ascii="Century Gothic" w:hAnsi="Century Gothic"/>
          <w:sz w:val="22"/>
          <w:szCs w:val="22"/>
        </w:rPr>
        <w:t>10/04</w:t>
      </w:r>
      <w:r w:rsidR="00AF18D2">
        <w:rPr>
          <w:rFonts w:ascii="Century Gothic" w:hAnsi="Century Gothic"/>
          <w:sz w:val="22"/>
          <w:szCs w:val="22"/>
        </w:rPr>
        <w:t>/2017</w:t>
      </w:r>
      <w:r w:rsidR="005256EE">
        <w:rPr>
          <w:rFonts w:ascii="Century Gothic" w:hAnsi="Century Gothic"/>
          <w:sz w:val="22"/>
          <w:szCs w:val="22"/>
        </w:rPr>
        <w:t>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AF18D2">
        <w:rPr>
          <w:rFonts w:ascii="Century Gothic" w:hAnsi="Century Gothic"/>
          <w:sz w:val="22"/>
          <w:szCs w:val="22"/>
        </w:rPr>
        <w:t>179</w:t>
      </w:r>
      <w:r w:rsidR="0002301A">
        <w:rPr>
          <w:rFonts w:ascii="Century Gothic" w:hAnsi="Century Gothic"/>
          <w:sz w:val="22"/>
          <w:szCs w:val="22"/>
        </w:rPr>
        <w:t>2</w:t>
      </w:r>
      <w:bookmarkStart w:id="0" w:name="_GoBack"/>
      <w:bookmarkEnd w:id="0"/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4E0AD7C6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pecúnia será paga </w:t>
      </w:r>
      <w:r w:rsidR="00015A48">
        <w:rPr>
          <w:rFonts w:ascii="Century Gothic" w:hAnsi="Century Gothic" w:cs="Arial"/>
          <w:sz w:val="22"/>
          <w:szCs w:val="22"/>
        </w:rPr>
        <w:t>no</w:t>
      </w:r>
      <w:r w:rsidR="008A4722">
        <w:rPr>
          <w:rFonts w:ascii="Century Gothic" w:hAnsi="Century Gothic" w:cs="Arial"/>
          <w:sz w:val="22"/>
          <w:szCs w:val="22"/>
        </w:rPr>
        <w:t>s</w:t>
      </w:r>
      <w:r w:rsidR="00015A48">
        <w:rPr>
          <w:rFonts w:ascii="Century Gothic" w:hAnsi="Century Gothic" w:cs="Arial"/>
          <w:sz w:val="22"/>
          <w:szCs w:val="22"/>
        </w:rPr>
        <w:t xml:space="preserve"> m</w:t>
      </w:r>
      <w:r w:rsidR="008A4722">
        <w:rPr>
          <w:rFonts w:ascii="Century Gothic" w:hAnsi="Century Gothic" w:cs="Arial"/>
          <w:sz w:val="22"/>
          <w:szCs w:val="22"/>
        </w:rPr>
        <w:t>e</w:t>
      </w:r>
      <w:r w:rsidR="003B1F5E">
        <w:rPr>
          <w:rFonts w:ascii="Century Gothic" w:hAnsi="Century Gothic" w:cs="Arial"/>
          <w:sz w:val="22"/>
          <w:szCs w:val="22"/>
        </w:rPr>
        <w:t>s</w:t>
      </w:r>
      <w:r w:rsidR="008A4722">
        <w:rPr>
          <w:rFonts w:ascii="Century Gothic" w:hAnsi="Century Gothic" w:cs="Arial"/>
          <w:sz w:val="22"/>
          <w:szCs w:val="22"/>
        </w:rPr>
        <w:t>es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015A48">
        <w:rPr>
          <w:rFonts w:ascii="Century Gothic" w:hAnsi="Century Gothic" w:cs="Arial"/>
          <w:sz w:val="22"/>
          <w:szCs w:val="22"/>
        </w:rPr>
        <w:t xml:space="preserve">de </w:t>
      </w:r>
      <w:r w:rsidR="008A4722">
        <w:rPr>
          <w:rFonts w:ascii="Century Gothic" w:hAnsi="Century Gothic" w:cs="Arial"/>
          <w:sz w:val="22"/>
          <w:szCs w:val="22"/>
        </w:rPr>
        <w:t>dezembro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DD35D6">
        <w:rPr>
          <w:rFonts w:ascii="Century Gothic" w:hAnsi="Century Gothic" w:cs="Arial"/>
          <w:sz w:val="22"/>
          <w:szCs w:val="22"/>
        </w:rPr>
        <w:t>de 202</w:t>
      </w:r>
      <w:r w:rsidR="00DE650A">
        <w:rPr>
          <w:rFonts w:ascii="Century Gothic" w:hAnsi="Century Gothic" w:cs="Arial"/>
          <w:sz w:val="22"/>
          <w:szCs w:val="22"/>
        </w:rPr>
        <w:t>2</w:t>
      </w:r>
      <w:r w:rsidR="00AF18D2">
        <w:rPr>
          <w:rFonts w:ascii="Century Gothic" w:hAnsi="Century Gothic" w:cs="Arial"/>
          <w:sz w:val="22"/>
          <w:szCs w:val="22"/>
        </w:rPr>
        <w:t xml:space="preserve"> e janeiro de 2023</w:t>
      </w:r>
      <w:r w:rsidR="00DD35D6">
        <w:rPr>
          <w:rFonts w:ascii="Century Gothic" w:hAnsi="Century Gothic" w:cs="Arial"/>
          <w:sz w:val="22"/>
          <w:szCs w:val="22"/>
        </w:rPr>
        <w:t>.</w:t>
      </w:r>
    </w:p>
    <w:p w14:paraId="1436941D" w14:textId="20164D26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5256EE">
        <w:rPr>
          <w:rFonts w:ascii="Century Gothic" w:hAnsi="Century Gothic" w:cs="Arial"/>
          <w:sz w:val="22"/>
          <w:szCs w:val="22"/>
        </w:rPr>
        <w:t>.</w:t>
      </w:r>
    </w:p>
    <w:p w14:paraId="0CDCD27D" w14:textId="59D392F6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AF18D2">
        <w:rPr>
          <w:rFonts w:ascii="Century Gothic" w:hAnsi="Century Gothic" w:cs="Arial"/>
          <w:sz w:val="22"/>
          <w:szCs w:val="22"/>
        </w:rPr>
        <w:t>23 de novembro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8C67CC8" w:rsidR="005C2D39" w:rsidRPr="00CE6B3B" w:rsidRDefault="00AF18D2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1CE71967" w14:textId="4F3C8DDD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Prefeito </w:t>
      </w:r>
      <w:r w:rsidR="00AF18D2">
        <w:rPr>
          <w:rFonts w:ascii="Century Gothic" w:hAnsi="Century Gothic" w:cs="Arial"/>
          <w:sz w:val="22"/>
          <w:szCs w:val="22"/>
        </w:rPr>
        <w:t>em Exercício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645E1E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4133A">
      <w:rPr>
        <w:rFonts w:ascii="Century Gothic" w:hAnsi="Century Gothic" w:cs="Arial"/>
        <w:b/>
        <w:sz w:val="22"/>
        <w:szCs w:val="22"/>
        <w:u w:val="single"/>
      </w:rPr>
      <w:t>93</w:t>
    </w:r>
    <w:r w:rsidR="00093686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4133A">
      <w:rPr>
        <w:rFonts w:ascii="Century Gothic" w:hAnsi="Century Gothic" w:cs="Arial"/>
        <w:b/>
        <w:sz w:val="22"/>
        <w:szCs w:val="22"/>
        <w:u w:val="single"/>
      </w:rPr>
      <w:t>23 DE 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5A48"/>
    <w:rsid w:val="0002301A"/>
    <w:rsid w:val="0004028B"/>
    <w:rsid w:val="0004133A"/>
    <w:rsid w:val="000462EB"/>
    <w:rsid w:val="00051C18"/>
    <w:rsid w:val="00066E19"/>
    <w:rsid w:val="00067DAA"/>
    <w:rsid w:val="0008769D"/>
    <w:rsid w:val="00093686"/>
    <w:rsid w:val="000A1C0B"/>
    <w:rsid w:val="000B4BF8"/>
    <w:rsid w:val="000C1011"/>
    <w:rsid w:val="000D6D8E"/>
    <w:rsid w:val="000F2898"/>
    <w:rsid w:val="000F75E5"/>
    <w:rsid w:val="00102AA3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F0D5A"/>
    <w:rsid w:val="00312210"/>
    <w:rsid w:val="00326383"/>
    <w:rsid w:val="00361777"/>
    <w:rsid w:val="00361FC2"/>
    <w:rsid w:val="003632CC"/>
    <w:rsid w:val="003637CC"/>
    <w:rsid w:val="003717E6"/>
    <w:rsid w:val="003B1F5E"/>
    <w:rsid w:val="003D6477"/>
    <w:rsid w:val="003F0821"/>
    <w:rsid w:val="003F7C02"/>
    <w:rsid w:val="004036FA"/>
    <w:rsid w:val="004071C0"/>
    <w:rsid w:val="00413B1A"/>
    <w:rsid w:val="00441E36"/>
    <w:rsid w:val="00462B54"/>
    <w:rsid w:val="00472B08"/>
    <w:rsid w:val="004A571F"/>
    <w:rsid w:val="004C595E"/>
    <w:rsid w:val="004E46C2"/>
    <w:rsid w:val="00524519"/>
    <w:rsid w:val="005256EE"/>
    <w:rsid w:val="00531E4D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8340C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339DA"/>
    <w:rsid w:val="008350C5"/>
    <w:rsid w:val="00860E77"/>
    <w:rsid w:val="008658F6"/>
    <w:rsid w:val="008945AC"/>
    <w:rsid w:val="008A4722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C296A"/>
    <w:rsid w:val="00AF18D2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328C"/>
    <w:rsid w:val="00BF5097"/>
    <w:rsid w:val="00C12FC4"/>
    <w:rsid w:val="00C50A64"/>
    <w:rsid w:val="00C55654"/>
    <w:rsid w:val="00C704C2"/>
    <w:rsid w:val="00C91A18"/>
    <w:rsid w:val="00CB7BB7"/>
    <w:rsid w:val="00CC629A"/>
    <w:rsid w:val="00CE2CAB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6B2F3-619D-4EC7-96F5-9167B0061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163</Words>
  <Characters>827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3</cp:revision>
  <cp:lastPrinted>2022-11-23T13:43:00Z</cp:lastPrinted>
  <dcterms:created xsi:type="dcterms:W3CDTF">2022-11-23T13:44:00Z</dcterms:created>
  <dcterms:modified xsi:type="dcterms:W3CDTF">2022-11-23T13:47:00Z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